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6604" w14:textId="19a6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2020 жылғы 28 желтоқсандағы № 81-364 "Жамбыл ауданының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2021 жылғы 12 мамырдағы № 6-38 шешімі. Қазақстан Республикасының Әділет министрлігінде 2021 жылы 18 маусымда № 23097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2021-2023 жылдарға арналған бюджеті туралы" 2020 жылғы 28 желтоқсандағы № 81-364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5854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2021-2023 жылдарға арналған аудандық бюджет тиісінше осы шешімнің 1, 2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13 218 103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3 708 976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17 578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25 716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9 465 833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14 809 940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132 160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201 898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69 738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1 723 997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1 723 997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1 307 444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70 745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487 298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енгiзiледі.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12 мамырдағы № 6-38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28 желтоқсандағы № 81-364 шешіміне 1-қосымша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51"/>
        <w:gridCol w:w="6806"/>
        <w:gridCol w:w="3541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13 218 103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3 708 976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2 629 000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2 629 000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9 465 833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9 387 985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9 387 985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6"/>
        <w:gridCol w:w="1196"/>
        <w:gridCol w:w="5375"/>
        <w:gridCol w:w="3086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14 809 940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2 039 574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1 428 551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1 428 551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көмекшініңжәне есту бойынша мүгедектерге қолмен көрсететiн тіл маманының қызметтерін ұсыну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2 414 142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1 544 180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1 195 882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1 139 051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755 032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443 313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400 317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8 215 870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8 215 870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8 215 870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пайдаланылмаан) нысаналы трансферттерді қайтару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жоғарғы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7 930 587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7"/>
        <w:gridCol w:w="1976"/>
        <w:gridCol w:w="1977"/>
        <w:gridCol w:w="4584"/>
        <w:gridCol w:w="1371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453"/>
        <w:gridCol w:w="936"/>
        <w:gridCol w:w="4057"/>
        <w:gridCol w:w="4918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-1 723 997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1 723 997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1 307 444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1 307 444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1 307 444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1 307 444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