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1d39" w14:textId="9781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28 желтоқсандағы № 73-195 "Балқаш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2021 жылғы 25 наурыздағы № 3-17 шешімі. Алматы облысы Әділет департаментінде 2021 жылы 31 наурызда № 5911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2021-2023 жылдарға арналған бюджеті туралы" 2020 жылғы 28 желтоқсандағы № 73-195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бюджеті тиісінше осы шешімнің 1,2 және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6 313 104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220 955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14 490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41 000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6 036 659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6 314 340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46 383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83 759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37 376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47 619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47 619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83 759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37 376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1 236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2021жылдың 1 қаңтарынан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25 наурыздағы № 3-17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28 желтоқсандағы № 73-195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Сенімбілдірілгенагенттіңтұрғынүйсертификаттарынберубойынша (бюджеттіккредиттүріндегіәлеуметтікқолдау) қызметтерінеақытөлеу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 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кредиттерді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-47619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қалжықтары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