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c0e00" w14:textId="e3c0e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Балқаш ауданының ауылдық округтерінің 2021-2023 жылдарға арналған бюджеттері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Балқаш аудандық мәслихатының 2021 жылғы 15 қаңтардағы № 1-10 шешімі. Алматы облысы Әділет департаментінде 2021 жылы 21 қаңтарда № 5886 болып тіркелді.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01.01.2021 бастап қолданысқа енгізіледі – осы шешімнің 17-тармағымен.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9-1-бабының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Балқаш аудандық мәслихаты ШЕШІМ ҚАБЫЛДАДЫ: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Балқаш ауданы Ақдала ауылдық округінің 2021-2023 жылдарға арналған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2021 жылға келесі көлемдерде бекітілсін: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38568 мың теңге, 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4 993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33 575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41 318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теңге, оның ішінде: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3 066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3 066 мың теңге, оның ішінде: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3 066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Алматы облысы Балқаш аудандық мәслихатының 07.12.2021 </w:t>
      </w:r>
      <w:r>
        <w:rPr>
          <w:rFonts w:ascii="Times New Roman"/>
          <w:b w:val="false"/>
          <w:i w:val="false"/>
          <w:color w:val="000000"/>
          <w:sz w:val="28"/>
        </w:rPr>
        <w:t>№ 11-53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Балқаш ауданы Ақжар ауылдық округінің 2021-2023 жылдарға арналған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2021 жылға келесі көлемдерде бекітілсін: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25 497 мың теңге: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17 532 мың теңге;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7 965 мың теңге;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25 497 мың теңге;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теңге: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теңге: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теңге: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0 теңге.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Балқаш ауданы Ақкөл ауылдық округінің 2021-2023 жылдарға арналған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2021 жылға келесі көлемдерде бекітілсін: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78 889 мың теңге: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3 029 мың теңге;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75 860 мың теңге;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78 889 мың теңге;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теңге: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теңге: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теңге: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0 теңге.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Балқаш ауданы Ақжар ауылдық округінің 2021-2023 жылдарға арналған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2021 жылға келесі көлемдерде бекітілсін: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104837 мың теңге, оның ішінде: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35 457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69380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114 422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9 585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9 585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9 585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 жаңа редакцияда - Алматы облысы Балқаш аудандық мәслихатының 07.12.2021 </w:t>
      </w:r>
      <w:r>
        <w:rPr>
          <w:rFonts w:ascii="Times New Roman"/>
          <w:b w:val="false"/>
          <w:i w:val="false"/>
          <w:color w:val="000000"/>
          <w:sz w:val="28"/>
        </w:rPr>
        <w:t>№ 11-53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Балқаш ауданы Бақбақты ауылдық округінің 2021-2023 жылдарға арналған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2021 жылға келесі көлемдерде бекітілсін:</w:t>
      </w:r>
    </w:p>
    <w:bookmarkEnd w:id="57"/>
    <w:bookmarkStart w:name="z8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39 245 мың теңге:</w:t>
      </w:r>
    </w:p>
    <w:bookmarkEnd w:id="58"/>
    <w:bookmarkStart w:name="z8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16 470 мың теңге;</w:t>
      </w:r>
    </w:p>
    <w:bookmarkEnd w:id="59"/>
    <w:bookmarkStart w:name="z8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60"/>
    <w:bookmarkStart w:name="z8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61"/>
    <w:bookmarkStart w:name="z8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22 775 мың теңге;</w:t>
      </w:r>
    </w:p>
    <w:bookmarkEnd w:id="62"/>
    <w:bookmarkStart w:name="z8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39 245 мың теңге;</w:t>
      </w:r>
    </w:p>
    <w:bookmarkEnd w:id="63"/>
    <w:bookmarkStart w:name="z8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теңге:</w:t>
      </w:r>
    </w:p>
    <w:bookmarkEnd w:id="64"/>
    <w:bookmarkStart w:name="z8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65"/>
    <w:bookmarkStart w:name="z9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66"/>
    <w:bookmarkStart w:name="z9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теңге:</w:t>
      </w:r>
    </w:p>
    <w:bookmarkEnd w:id="67"/>
    <w:bookmarkStart w:name="z9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68"/>
    <w:bookmarkStart w:name="z9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69"/>
    <w:bookmarkStart w:name="z9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70"/>
    <w:bookmarkStart w:name="z9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теңге:</w:t>
      </w:r>
    </w:p>
    <w:bookmarkEnd w:id="71"/>
    <w:bookmarkStart w:name="z9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72"/>
    <w:bookmarkStart w:name="z9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73"/>
    <w:bookmarkStart w:name="z9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0 теңге.</w:t>
      </w:r>
    </w:p>
    <w:bookmarkEnd w:id="74"/>
    <w:bookmarkStart w:name="z9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Балқаш ауданы Балатопар ауылдық округінің 2021-2023 жылдарға арналған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2021 жылға келесі көлемдерде бекітілсін:</w:t>
      </w:r>
    </w:p>
    <w:bookmarkEnd w:id="75"/>
    <w:bookmarkStart w:name="z10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25 848 мың теңге:</w:t>
      </w:r>
    </w:p>
    <w:bookmarkEnd w:id="76"/>
    <w:bookmarkStart w:name="z10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5 283 мың теңге;</w:t>
      </w:r>
    </w:p>
    <w:bookmarkEnd w:id="77"/>
    <w:bookmarkStart w:name="z10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78"/>
    <w:bookmarkStart w:name="z10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79"/>
    <w:bookmarkStart w:name="z10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20 565 мың теңге;</w:t>
      </w:r>
    </w:p>
    <w:bookmarkEnd w:id="80"/>
    <w:bookmarkStart w:name="z10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25 848 мың теңге;</w:t>
      </w:r>
    </w:p>
    <w:bookmarkEnd w:id="81"/>
    <w:bookmarkStart w:name="z10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теңге:</w:t>
      </w:r>
    </w:p>
    <w:bookmarkEnd w:id="82"/>
    <w:bookmarkStart w:name="z10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83"/>
    <w:bookmarkStart w:name="z10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84"/>
    <w:bookmarkStart w:name="z10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теңге:</w:t>
      </w:r>
    </w:p>
    <w:bookmarkEnd w:id="85"/>
    <w:bookmarkStart w:name="z11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86"/>
    <w:bookmarkStart w:name="z11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87"/>
    <w:bookmarkStart w:name="z11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88"/>
    <w:bookmarkStart w:name="z11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теңге:</w:t>
      </w:r>
    </w:p>
    <w:bookmarkEnd w:id="89"/>
    <w:bookmarkStart w:name="z11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90"/>
    <w:bookmarkStart w:name="z11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91"/>
    <w:bookmarkStart w:name="z11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0 теңге.</w:t>
      </w:r>
    </w:p>
    <w:bookmarkEnd w:id="92"/>
    <w:bookmarkStart w:name="z11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Балқаш ауданы Ақкөл ауылдық округінің 2021-2023 жылдарға арналған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2021 жылға келесі көлемдерде бекітілсін:</w:t>
      </w:r>
    </w:p>
    <w:bookmarkEnd w:id="93"/>
    <w:bookmarkStart w:name="z11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26 671 мың теңге, оның ішінде:</w:t>
      </w:r>
    </w:p>
    <w:bookmarkEnd w:id="94"/>
    <w:bookmarkStart w:name="z12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5 810 мың теңге;</w:t>
      </w:r>
    </w:p>
    <w:bookmarkEnd w:id="95"/>
    <w:bookmarkStart w:name="z12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96"/>
    <w:bookmarkStart w:name="z12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97"/>
    <w:bookmarkStart w:name="z12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20861 мың теңге;</w:t>
      </w:r>
    </w:p>
    <w:bookmarkEnd w:id="98"/>
    <w:bookmarkStart w:name="z12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30 630 мың теңге;</w:t>
      </w:r>
    </w:p>
    <w:bookmarkEnd w:id="99"/>
    <w:bookmarkStart w:name="z12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00"/>
    <w:bookmarkStart w:name="z12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01"/>
    <w:bookmarkStart w:name="z12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02"/>
    <w:bookmarkStart w:name="z12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теңге, оның ішінде:</w:t>
      </w:r>
    </w:p>
    <w:bookmarkEnd w:id="103"/>
    <w:bookmarkStart w:name="z12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104"/>
    <w:bookmarkStart w:name="z13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05"/>
    <w:bookmarkStart w:name="z13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3 959 мың теңге;</w:t>
      </w:r>
    </w:p>
    <w:bookmarkEnd w:id="106"/>
    <w:bookmarkStart w:name="z13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3 959 мың теңге, оның ішінде:</w:t>
      </w:r>
    </w:p>
    <w:bookmarkEnd w:id="107"/>
    <w:bookmarkStart w:name="z13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0 теңге; </w:t>
      </w:r>
    </w:p>
    <w:bookmarkEnd w:id="108"/>
    <w:bookmarkStart w:name="z13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3 959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7-тармақ жаңа редакцияда - Алматы облысы Балқаш аудандық мәслихатының 07.12.2021 </w:t>
      </w:r>
      <w:r>
        <w:rPr>
          <w:rFonts w:ascii="Times New Roman"/>
          <w:b w:val="false"/>
          <w:i w:val="false"/>
          <w:color w:val="000000"/>
          <w:sz w:val="28"/>
        </w:rPr>
        <w:t>№ 11-53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Балқаш ауданы Бірлік ауылдық округінің 2021-2023 жылдарға арналған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2021 жылға келесі көлемдерде бекітілсін:</w:t>
      </w:r>
    </w:p>
    <w:bookmarkEnd w:id="110"/>
    <w:bookmarkStart w:name="z13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26 289 мың теңге:</w:t>
      </w:r>
    </w:p>
    <w:bookmarkEnd w:id="111"/>
    <w:bookmarkStart w:name="z13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6 427 мың теңге;</w:t>
      </w:r>
    </w:p>
    <w:bookmarkEnd w:id="112"/>
    <w:bookmarkStart w:name="z13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13"/>
    <w:bookmarkStart w:name="z13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14"/>
    <w:bookmarkStart w:name="z14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19 862 мың теңге;</w:t>
      </w:r>
    </w:p>
    <w:bookmarkEnd w:id="115"/>
    <w:bookmarkStart w:name="z14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26 289 мың теңге;</w:t>
      </w:r>
    </w:p>
    <w:bookmarkEnd w:id="116"/>
    <w:bookmarkStart w:name="z14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теңге:</w:t>
      </w:r>
    </w:p>
    <w:bookmarkEnd w:id="117"/>
    <w:bookmarkStart w:name="z14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18"/>
    <w:bookmarkStart w:name="z14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19"/>
    <w:bookmarkStart w:name="z14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теңге:</w:t>
      </w:r>
    </w:p>
    <w:bookmarkEnd w:id="120"/>
    <w:bookmarkStart w:name="z14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121"/>
    <w:bookmarkStart w:name="z14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22"/>
    <w:bookmarkStart w:name="z14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123"/>
    <w:bookmarkStart w:name="z14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теңге:</w:t>
      </w:r>
    </w:p>
    <w:bookmarkEnd w:id="124"/>
    <w:bookmarkStart w:name="z15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25"/>
    <w:bookmarkStart w:name="z15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26"/>
    <w:bookmarkStart w:name="z15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0 теңге.</w:t>
      </w:r>
    </w:p>
    <w:bookmarkEnd w:id="127"/>
    <w:bookmarkStart w:name="z15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Балқаш ауданы Желтораңғы ауылдық округінің 2021-2023 жылдарға арналған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2021 жылға келесі көлемдерде бекітілсін:</w:t>
      </w:r>
    </w:p>
    <w:bookmarkEnd w:id="128"/>
    <w:bookmarkStart w:name="z15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21 787 мың теңге:</w:t>
      </w:r>
    </w:p>
    <w:bookmarkEnd w:id="129"/>
    <w:bookmarkStart w:name="z15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4 442 мың теңге;</w:t>
      </w:r>
    </w:p>
    <w:bookmarkEnd w:id="130"/>
    <w:bookmarkStart w:name="z15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31"/>
    <w:bookmarkStart w:name="z15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32"/>
    <w:bookmarkStart w:name="z15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17 345 мың теңге;</w:t>
      </w:r>
    </w:p>
    <w:bookmarkEnd w:id="133"/>
    <w:bookmarkStart w:name="z15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21 787 мың теңге;</w:t>
      </w:r>
    </w:p>
    <w:bookmarkEnd w:id="134"/>
    <w:bookmarkStart w:name="z16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теңге:</w:t>
      </w:r>
    </w:p>
    <w:bookmarkEnd w:id="135"/>
    <w:bookmarkStart w:name="z16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36"/>
    <w:bookmarkStart w:name="z16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37"/>
    <w:bookmarkStart w:name="z16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теңге:</w:t>
      </w:r>
    </w:p>
    <w:bookmarkEnd w:id="138"/>
    <w:bookmarkStart w:name="z16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139"/>
    <w:bookmarkStart w:name="z16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40"/>
    <w:bookmarkStart w:name="z16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141"/>
    <w:bookmarkStart w:name="z16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теңге:</w:t>
      </w:r>
    </w:p>
    <w:bookmarkEnd w:id="142"/>
    <w:bookmarkStart w:name="z16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43"/>
    <w:bookmarkStart w:name="z16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44"/>
    <w:bookmarkStart w:name="z17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0 теңге.</w:t>
      </w:r>
    </w:p>
    <w:bookmarkEnd w:id="145"/>
    <w:bookmarkStart w:name="z17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Балқаш ауданы Бақанас ауылдық округінің 2021-2023 жылдарға арналған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2021 жылға келесі көлемдерде бекітілсін:</w:t>
      </w:r>
    </w:p>
    <w:bookmarkEnd w:id="146"/>
    <w:bookmarkStart w:name="z17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32477 мың теңге, оның ішінде:</w:t>
      </w:r>
    </w:p>
    <w:bookmarkEnd w:id="147"/>
    <w:bookmarkStart w:name="z17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2 548 мың теңге;</w:t>
      </w:r>
    </w:p>
    <w:bookmarkEnd w:id="148"/>
    <w:bookmarkStart w:name="z17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49"/>
    <w:bookmarkStart w:name="z17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50"/>
    <w:bookmarkStart w:name="z17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29 929 мың теңге;</w:t>
      </w:r>
    </w:p>
    <w:bookmarkEnd w:id="151"/>
    <w:bookmarkStart w:name="z17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34 108 мың теңге;</w:t>
      </w:r>
    </w:p>
    <w:bookmarkEnd w:id="152"/>
    <w:bookmarkStart w:name="z17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53"/>
    <w:bookmarkStart w:name="z18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54"/>
    <w:bookmarkStart w:name="z18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55"/>
    <w:bookmarkStart w:name="z18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теңге, оның ішінде:</w:t>
      </w:r>
    </w:p>
    <w:bookmarkEnd w:id="156"/>
    <w:bookmarkStart w:name="z18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157"/>
    <w:bookmarkStart w:name="z18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58"/>
    <w:bookmarkStart w:name="z18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1 631 мың теңге;</w:t>
      </w:r>
    </w:p>
    <w:bookmarkEnd w:id="159"/>
    <w:bookmarkStart w:name="z18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1 631 мың теңге, оның ішінде:</w:t>
      </w:r>
    </w:p>
    <w:bookmarkEnd w:id="160"/>
    <w:bookmarkStart w:name="z18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0 теңге; </w:t>
      </w:r>
    </w:p>
    <w:bookmarkEnd w:id="161"/>
    <w:bookmarkStart w:name="z18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1 631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10-тармақ жаңа редакцияда - Алматы облысы Балқаш аудандық мәслихатының 07.12.2021 </w:t>
      </w:r>
      <w:r>
        <w:rPr>
          <w:rFonts w:ascii="Times New Roman"/>
          <w:b w:val="false"/>
          <w:i w:val="false"/>
          <w:color w:val="000000"/>
          <w:sz w:val="28"/>
        </w:rPr>
        <w:t>№ 11-53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Балқаш ауданы Қарой ауылдық округінің 2021-2023 жылдарға арналған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2021 жылға келесі көлемдерде бекітілсін:</w:t>
      </w:r>
    </w:p>
    <w:bookmarkEnd w:id="163"/>
    <w:bookmarkStart w:name="z19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30 370 мың теңге:</w:t>
      </w:r>
    </w:p>
    <w:bookmarkEnd w:id="164"/>
    <w:bookmarkStart w:name="z19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4 424 мың теңге;</w:t>
      </w:r>
    </w:p>
    <w:bookmarkEnd w:id="165"/>
    <w:bookmarkStart w:name="z19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66"/>
    <w:bookmarkStart w:name="z19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67"/>
    <w:bookmarkStart w:name="z19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25 946 мың теңге;</w:t>
      </w:r>
    </w:p>
    <w:bookmarkEnd w:id="168"/>
    <w:bookmarkStart w:name="z19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30 370 мың теңге;</w:t>
      </w:r>
    </w:p>
    <w:bookmarkEnd w:id="169"/>
    <w:bookmarkStart w:name="z19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теңге:</w:t>
      </w:r>
    </w:p>
    <w:bookmarkEnd w:id="170"/>
    <w:bookmarkStart w:name="z19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71"/>
    <w:bookmarkStart w:name="z19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72"/>
    <w:bookmarkStart w:name="z19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теңге:</w:t>
      </w:r>
    </w:p>
    <w:bookmarkEnd w:id="173"/>
    <w:bookmarkStart w:name="z20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174"/>
    <w:bookmarkStart w:name="z20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75"/>
    <w:bookmarkStart w:name="z20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176"/>
    <w:bookmarkStart w:name="z20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теңге:</w:t>
      </w:r>
    </w:p>
    <w:bookmarkEnd w:id="177"/>
    <w:bookmarkStart w:name="z20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78"/>
    <w:bookmarkStart w:name="z20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79"/>
    <w:bookmarkStart w:name="z20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0 теңге.</w:t>
      </w:r>
    </w:p>
    <w:bookmarkEnd w:id="180"/>
    <w:bookmarkStart w:name="z20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Балқаш ауданы Көктал ауылдық округінің 2021-2023 жылдарға арналған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2021 жылға келесі көлемдерде бекітілсін:</w:t>
      </w:r>
    </w:p>
    <w:bookmarkEnd w:id="181"/>
    <w:bookmarkStart w:name="z20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21 516 мың теңге:</w:t>
      </w:r>
    </w:p>
    <w:bookmarkEnd w:id="182"/>
    <w:bookmarkStart w:name="z20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2 785 мың теңге;</w:t>
      </w:r>
    </w:p>
    <w:bookmarkEnd w:id="183"/>
    <w:bookmarkStart w:name="z21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84"/>
    <w:bookmarkStart w:name="z21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85"/>
    <w:bookmarkStart w:name="z21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18 731 мың теңге;</w:t>
      </w:r>
    </w:p>
    <w:bookmarkEnd w:id="186"/>
    <w:bookmarkStart w:name="z21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21 516 мың теңге;</w:t>
      </w:r>
    </w:p>
    <w:bookmarkEnd w:id="187"/>
    <w:bookmarkStart w:name="z21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теңге:</w:t>
      </w:r>
    </w:p>
    <w:bookmarkEnd w:id="188"/>
    <w:bookmarkStart w:name="z21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89"/>
    <w:bookmarkStart w:name="z21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90"/>
    <w:bookmarkStart w:name="z21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теңге:</w:t>
      </w:r>
    </w:p>
    <w:bookmarkEnd w:id="191"/>
    <w:bookmarkStart w:name="z21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192"/>
    <w:bookmarkStart w:name="z21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93"/>
    <w:bookmarkStart w:name="z22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194"/>
    <w:bookmarkStart w:name="z22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теңге:</w:t>
      </w:r>
    </w:p>
    <w:bookmarkEnd w:id="195"/>
    <w:bookmarkStart w:name="z22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96"/>
    <w:bookmarkStart w:name="z22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97"/>
    <w:bookmarkStart w:name="z22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0 теңге.</w:t>
      </w:r>
    </w:p>
    <w:bookmarkEnd w:id="198"/>
    <w:bookmarkStart w:name="z22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Балқаш ауданы Бақбақты ауылдық округінің 2021-2023 жылдарға арналған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2021 жылға келесі көлемдерде бекітілсін:</w:t>
      </w:r>
    </w:p>
    <w:bookmarkEnd w:id="199"/>
    <w:bookmarkStart w:name="z22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25722 мың теңге, оның ішінде:</w:t>
      </w:r>
    </w:p>
    <w:bookmarkEnd w:id="200"/>
    <w:bookmarkStart w:name="z22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3 543 мың теңге;</w:t>
      </w:r>
    </w:p>
    <w:bookmarkEnd w:id="201"/>
    <w:bookmarkStart w:name="z22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202"/>
    <w:bookmarkStart w:name="z23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203"/>
    <w:bookmarkStart w:name="z23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22179 мың теңге;</w:t>
      </w:r>
    </w:p>
    <w:bookmarkEnd w:id="204"/>
    <w:bookmarkStart w:name="z23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28010 мың теңге;</w:t>
      </w:r>
    </w:p>
    <w:bookmarkEnd w:id="205"/>
    <w:bookmarkStart w:name="z23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206"/>
    <w:bookmarkStart w:name="z23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207"/>
    <w:bookmarkStart w:name="z23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208"/>
    <w:bookmarkStart w:name="z23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теңге, оның ішінде:</w:t>
      </w:r>
    </w:p>
    <w:bookmarkEnd w:id="209"/>
    <w:bookmarkStart w:name="z23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210"/>
    <w:bookmarkStart w:name="z23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211"/>
    <w:bookmarkStart w:name="z23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2 288 мың теңге;</w:t>
      </w:r>
    </w:p>
    <w:bookmarkEnd w:id="212"/>
    <w:bookmarkStart w:name="z24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2 288 мың теңге, оның ішінде:</w:t>
      </w:r>
    </w:p>
    <w:bookmarkEnd w:id="213"/>
    <w:bookmarkStart w:name="z24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0 теңге; </w:t>
      </w:r>
    </w:p>
    <w:bookmarkEnd w:id="214"/>
    <w:bookmarkStart w:name="z24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2 288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13-тармақ жаңа редакцияда - Алматы облысы Балқаш аудандық мәслихатының 07.12.2021 </w:t>
      </w:r>
      <w:r>
        <w:rPr>
          <w:rFonts w:ascii="Times New Roman"/>
          <w:b w:val="false"/>
          <w:i w:val="false"/>
          <w:color w:val="000000"/>
          <w:sz w:val="28"/>
        </w:rPr>
        <w:t>№ 11-53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Балқаш ауданы Миялы ауылдық округінің 2021-2023 жылдарға арналған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2021 жылға келесі көлемдерде бекітілсін:</w:t>
      </w:r>
    </w:p>
    <w:bookmarkEnd w:id="216"/>
    <w:bookmarkStart w:name="z24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23 575 мың теңге:</w:t>
      </w:r>
    </w:p>
    <w:bookmarkEnd w:id="217"/>
    <w:bookmarkStart w:name="z24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2 382 мың теңге;</w:t>
      </w:r>
    </w:p>
    <w:bookmarkEnd w:id="218"/>
    <w:bookmarkStart w:name="z24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219"/>
    <w:bookmarkStart w:name="z24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220"/>
    <w:bookmarkStart w:name="z24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21 193 мың теңге;</w:t>
      </w:r>
    </w:p>
    <w:bookmarkEnd w:id="221"/>
    <w:bookmarkStart w:name="z24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23 575 мың теңге;</w:t>
      </w:r>
    </w:p>
    <w:bookmarkEnd w:id="222"/>
    <w:bookmarkStart w:name="z25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теңге:</w:t>
      </w:r>
    </w:p>
    <w:bookmarkEnd w:id="223"/>
    <w:bookmarkStart w:name="z25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224"/>
    <w:bookmarkStart w:name="z25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225"/>
    <w:bookmarkStart w:name="z25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теңге:</w:t>
      </w:r>
    </w:p>
    <w:bookmarkEnd w:id="226"/>
    <w:bookmarkStart w:name="z25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227"/>
    <w:bookmarkStart w:name="z25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228"/>
    <w:bookmarkStart w:name="z25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229"/>
    <w:bookmarkStart w:name="z25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теңге:</w:t>
      </w:r>
    </w:p>
    <w:bookmarkEnd w:id="230"/>
    <w:bookmarkStart w:name="z25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231"/>
    <w:bookmarkStart w:name="z25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232"/>
    <w:bookmarkStart w:name="z26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0 теңге.</w:t>
      </w:r>
    </w:p>
    <w:bookmarkEnd w:id="233"/>
    <w:bookmarkStart w:name="z26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Балқаш ауданы Топар ауылдық округінің 2021-2023 жылдарға арналған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2021 жылға келесі көлемдерде бекітілсін:</w:t>
      </w:r>
    </w:p>
    <w:bookmarkEnd w:id="234"/>
    <w:bookmarkStart w:name="z26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23 401 мың теңге:</w:t>
      </w:r>
    </w:p>
    <w:bookmarkEnd w:id="235"/>
    <w:bookmarkStart w:name="z26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2 549 мың теңге;</w:t>
      </w:r>
    </w:p>
    <w:bookmarkEnd w:id="236"/>
    <w:bookmarkStart w:name="z26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237"/>
    <w:bookmarkStart w:name="z265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238"/>
    <w:bookmarkStart w:name="z266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20 852 мың теңге;</w:t>
      </w:r>
    </w:p>
    <w:bookmarkEnd w:id="239"/>
    <w:bookmarkStart w:name="z267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23 401 мың теңге;</w:t>
      </w:r>
    </w:p>
    <w:bookmarkEnd w:id="240"/>
    <w:bookmarkStart w:name="z268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теңге:</w:t>
      </w:r>
    </w:p>
    <w:bookmarkEnd w:id="241"/>
    <w:bookmarkStart w:name="z269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242"/>
    <w:bookmarkStart w:name="z270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243"/>
    <w:bookmarkStart w:name="z271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теңге:</w:t>
      </w:r>
    </w:p>
    <w:bookmarkEnd w:id="244"/>
    <w:bookmarkStart w:name="z272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245"/>
    <w:bookmarkStart w:name="z273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246"/>
    <w:bookmarkStart w:name="z274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247"/>
    <w:bookmarkStart w:name="z275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теңге:</w:t>
      </w:r>
    </w:p>
    <w:bookmarkEnd w:id="248"/>
    <w:bookmarkStart w:name="z276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249"/>
    <w:bookmarkStart w:name="z277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250"/>
    <w:bookmarkStart w:name="z278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0 теңге.</w:t>
      </w:r>
    </w:p>
    <w:bookmarkEnd w:id="251"/>
    <w:bookmarkStart w:name="z279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Балқаш ауданы Балатопар ауылдық округінің 2021-2023 жылдарға арналған бюджеті тиісінше осы шешімнің 16, 17 және 18-қосымшаларына сәйкес, оның ішінде 2021 жылға келесі көлемдерде бекітілсін:</w:t>
      </w:r>
    </w:p>
    <w:bookmarkEnd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25 448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4 883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20 565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28 222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2 774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2 774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2 774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16-тармақ жаңа редакцияда - Алматы облысы Балқаш аудандық мәслихатының 07.09.2021 </w:t>
      </w:r>
      <w:r>
        <w:rPr>
          <w:rFonts w:ascii="Times New Roman"/>
          <w:b w:val="false"/>
          <w:i w:val="false"/>
          <w:color w:val="000000"/>
          <w:sz w:val="28"/>
        </w:rPr>
        <w:t>№ 6-28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0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Осы шешiм 2021 жылдың 1 қаңтарынан бастап қолданысқа енгiзiледі.</w:t>
      </w:r>
    </w:p>
    <w:bookmarkEnd w:id="2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Балқаш аудандық 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Абдукулов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Балқаш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2021 жылғы 15 қаңтардағы № 1-10 шешіміне 1-қосымша</w:t>
            </w:r>
          </w:p>
        </w:tc>
      </w:tr>
    </w:tbl>
    <w:bookmarkStart w:name="z286" w:id="2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Ақдала ауылдық округінің бюджеті</w:t>
      </w:r>
    </w:p>
    <w:bookmarkEnd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Алматы облысы Балқаш аудандық мәслихатының 07.12.2021 </w:t>
      </w:r>
      <w:r>
        <w:rPr>
          <w:rFonts w:ascii="Times New Roman"/>
          <w:b w:val="false"/>
          <w:i w:val="false"/>
          <w:color w:val="ff0000"/>
          <w:sz w:val="28"/>
        </w:rPr>
        <w:t>№ 11-53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2020-2025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Пайдаланылатын бюджеттік қаржының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қаржының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қаржының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2021 жылғы 15 қаңтардағы № 1-10 шешіміне 2-қосымша</w:t>
            </w:r>
          </w:p>
        </w:tc>
      </w:tr>
    </w:tbl>
    <w:bookmarkStart w:name="z296" w:id="2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Ақдала ауылдық округінің бюджеті</w:t>
      </w:r>
    </w:p>
    <w:bookmarkEnd w:id="2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2021 жылғы 15 қаңтардағы № 1-10 шешіміне 3-қосымша</w:t>
            </w:r>
          </w:p>
        </w:tc>
      </w:tr>
    </w:tbl>
    <w:bookmarkStart w:name="z306" w:id="2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Ақдала ауылдық округінің бюджеті</w:t>
      </w:r>
    </w:p>
    <w:bookmarkEnd w:id="2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2021 жылғы 15 қаңтардағы № 1-10 шешіміне 4-қосымша</w:t>
            </w:r>
          </w:p>
        </w:tc>
      </w:tr>
    </w:tbl>
    <w:bookmarkStart w:name="z316" w:id="2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Ақжар ауылдық округінің бюджеті</w:t>
      </w:r>
    </w:p>
    <w:bookmarkEnd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Алматы облысы Балқаш аудандық мәслихатының 07.12.2021 </w:t>
      </w:r>
      <w:r>
        <w:rPr>
          <w:rFonts w:ascii="Times New Roman"/>
          <w:b w:val="false"/>
          <w:i w:val="false"/>
          <w:color w:val="ff0000"/>
          <w:sz w:val="28"/>
        </w:rPr>
        <w:t>№ 11-53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Пайдаланылатын бюджеттік қаржының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қаржының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қаржының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2021 жылғы 15 қаңтардағы № 1-10 шешіміне 5-қосымша</w:t>
            </w:r>
          </w:p>
        </w:tc>
      </w:tr>
    </w:tbl>
    <w:bookmarkStart w:name="z326" w:id="2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Ақжар ауылдық округінің бюджеті</w:t>
      </w:r>
    </w:p>
    <w:bookmarkEnd w:id="2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2021 жылғы 15 қаңтардағы № 1-10 шешіміне 6-қосымша</w:t>
            </w:r>
          </w:p>
        </w:tc>
      </w:tr>
    </w:tbl>
    <w:bookmarkStart w:name="z336" w:id="2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Ақжар ауылдық округінің бюджеті</w:t>
      </w:r>
    </w:p>
    <w:bookmarkEnd w:id="2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2021 жылғы 15 қаңтардағы № 1-10 шешіміне 7-қосымша</w:t>
            </w:r>
          </w:p>
        </w:tc>
      </w:tr>
    </w:tbl>
    <w:bookmarkStart w:name="z346" w:id="2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Ақкөл ауылдық округінің бюджеті</w:t>
      </w:r>
    </w:p>
    <w:bookmarkEnd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7-қосымша жаңа редакцияда - Алматы облысы Балқаш аудандық мәслихатының 07.12.2021 </w:t>
      </w:r>
      <w:r>
        <w:rPr>
          <w:rFonts w:ascii="Times New Roman"/>
          <w:b w:val="false"/>
          <w:i w:val="false"/>
          <w:color w:val="ff0000"/>
          <w:sz w:val="28"/>
        </w:rPr>
        <w:t>№ 11-53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Пайдаланылатын бюджеттік қаржының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қаржының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қаржының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2021 жылғы 15 қаңтардағы № 1-10 шешіміне 8-қосымша</w:t>
            </w:r>
          </w:p>
        </w:tc>
      </w:tr>
    </w:tbl>
    <w:bookmarkStart w:name="z356" w:id="2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Ақкөл ауылдық округінің бюджеті</w:t>
      </w:r>
    </w:p>
    <w:bookmarkEnd w:id="2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2021 жылғы 15 қаңтардағы № 1-10 шешіміне 9-қосымша</w:t>
            </w:r>
          </w:p>
        </w:tc>
      </w:tr>
    </w:tbl>
    <w:bookmarkStart w:name="z366" w:id="3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Ақкөл ауылдық округінің бюджеті</w:t>
      </w:r>
    </w:p>
    <w:bookmarkEnd w:id="3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2021 жылғы 15 қаңтардағы № 1-10 шешіміне 10-қосымша</w:t>
            </w:r>
          </w:p>
        </w:tc>
      </w:tr>
    </w:tbl>
    <w:bookmarkStart w:name="z376" w:id="3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Бақанас ауылдық округінің бюджеті</w:t>
      </w:r>
    </w:p>
    <w:bookmarkEnd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10-қосымша жаңа редакцияда - Алматы облысы Балқаш аудандық мәслихатының 07.12.2021 </w:t>
      </w:r>
      <w:r>
        <w:rPr>
          <w:rFonts w:ascii="Times New Roman"/>
          <w:b w:val="false"/>
          <w:i w:val="false"/>
          <w:color w:val="ff0000"/>
          <w:sz w:val="28"/>
        </w:rPr>
        <w:t>№ 11-53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 жарнама үшін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2020-2025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Пайдаланылатын бюджеттік қаржының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қаржының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қаржының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2021 жылғы 15 қаңтардағы № 1-10 шешіміне 11-қосымша</w:t>
            </w:r>
          </w:p>
        </w:tc>
      </w:tr>
    </w:tbl>
    <w:bookmarkStart w:name="z386" w:id="3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Бақанас ауылдық округінің бюджеті</w:t>
      </w:r>
    </w:p>
    <w:bookmarkEnd w:id="3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2021 жылғы 15 қаңтардағы № 1-10 шешіміне 12-қосымша</w:t>
            </w:r>
          </w:p>
        </w:tc>
      </w:tr>
    </w:tbl>
    <w:bookmarkStart w:name="z396" w:id="3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Бақанас ауылдық округінің бюджеті</w:t>
      </w:r>
    </w:p>
    <w:bookmarkEnd w:id="3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29362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2021 жылғы 15 қаңтардағы № 1-10 шешіміне 13-қосымша</w:t>
            </w:r>
          </w:p>
        </w:tc>
      </w:tr>
    </w:tbl>
    <w:bookmarkStart w:name="z406" w:id="3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Бақбақты ауылдық округінің бюджеті</w:t>
      </w:r>
    </w:p>
    <w:bookmarkEnd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13-қосымша жаңа редакцияда - Алматы облысы Балқаш аудандық мәслихатының 07.12.2021 </w:t>
      </w:r>
      <w:r>
        <w:rPr>
          <w:rFonts w:ascii="Times New Roman"/>
          <w:b w:val="false"/>
          <w:i w:val="false"/>
          <w:color w:val="ff0000"/>
          <w:sz w:val="28"/>
        </w:rPr>
        <w:t>№ 11-53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 жанамалар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2020-2025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Пайдаланылатын бюджеттік қаржының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қаржының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қаржының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2021 жылғы 15 қаңтардағы № 1-10 шешіміне 14-қосымша</w:t>
            </w:r>
          </w:p>
        </w:tc>
      </w:tr>
    </w:tbl>
    <w:bookmarkStart w:name="z416" w:id="3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Бақбақты ауылдық округінің бюджеті</w:t>
      </w:r>
    </w:p>
    <w:bookmarkEnd w:id="3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2021 жылғы 15 қаңтардағы № 1-10 шешіміне 15-қосымша</w:t>
            </w:r>
          </w:p>
        </w:tc>
      </w:tr>
    </w:tbl>
    <w:bookmarkStart w:name="z426" w:id="3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Бақбақты ауылдық округінің бюджеті</w:t>
      </w:r>
    </w:p>
    <w:bookmarkEnd w:id="3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2021 жылғы 15 қаңтардағы № 1-10 шешіміне 16-қосымша</w:t>
            </w:r>
          </w:p>
        </w:tc>
      </w:tr>
    </w:tbl>
    <w:bookmarkStart w:name="z436" w:id="3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Балатопар ауылдық округінің бюджеті</w:t>
      </w:r>
    </w:p>
    <w:bookmarkEnd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16-қосымша жаңа редакцияда - Алматы облысы Балқаш аудандық мәслихатының 07.12.2021 </w:t>
      </w:r>
      <w:r>
        <w:rPr>
          <w:rFonts w:ascii="Times New Roman"/>
          <w:b w:val="false"/>
          <w:i w:val="false"/>
          <w:color w:val="ff0000"/>
          <w:sz w:val="28"/>
        </w:rPr>
        <w:t>№ 11-53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Пайдаланылатын бюджеттік қаржының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қаржының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қаржының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2021 жылғы 15 қаңтардағы № 1-10 шешіміне 17-қосымша</w:t>
            </w:r>
          </w:p>
        </w:tc>
      </w:tr>
    </w:tbl>
    <w:bookmarkStart w:name="z446" w:id="3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Балатопар ауылдық округінің бюджеті</w:t>
      </w:r>
    </w:p>
    <w:bookmarkEnd w:id="3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2021 жылғы 15 қаңтардағы № 1-10 шешіміне 18-қосымша</w:t>
            </w:r>
          </w:p>
        </w:tc>
      </w:tr>
    </w:tbl>
    <w:bookmarkStart w:name="z456" w:id="3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Балатопар ауылдық округінің бюджеті</w:t>
      </w:r>
    </w:p>
    <w:bookmarkEnd w:id="3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2021 жылғы 15 қаңтардағы № 1-10 шешіміне 19-қосымша</w:t>
            </w:r>
          </w:p>
        </w:tc>
      </w:tr>
    </w:tbl>
    <w:bookmarkStart w:name="z466" w:id="3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Береке ауылдық округінің бюджеті</w:t>
      </w:r>
    </w:p>
    <w:bookmarkEnd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19-қосымша жаңа редакцияда - Алматы облысы Балқаш аудандық мәслихатының 07.12.2021 </w:t>
      </w:r>
      <w:r>
        <w:rPr>
          <w:rFonts w:ascii="Times New Roman"/>
          <w:b w:val="false"/>
          <w:i w:val="false"/>
          <w:color w:val="ff0000"/>
          <w:sz w:val="28"/>
        </w:rPr>
        <w:t>№ 11-53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Пайдаланылатын бюджеттік қаржының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қаржының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қаржының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2021 жылғы 15 қаңтардағы № 1-10 шешіміне 20-қосымша</w:t>
            </w:r>
          </w:p>
        </w:tc>
      </w:tr>
    </w:tbl>
    <w:bookmarkStart w:name="z476" w:id="3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Береке ауылдық округінің бюджеті</w:t>
      </w:r>
    </w:p>
    <w:bookmarkEnd w:id="3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2021 жылғы 15 қаңтардағы № 1-10 шешіміне 21-қосымша</w:t>
            </w:r>
          </w:p>
        </w:tc>
      </w:tr>
    </w:tbl>
    <w:bookmarkStart w:name="z486" w:id="3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Береке ауылдық округінің бюджеті</w:t>
      </w:r>
    </w:p>
    <w:bookmarkEnd w:id="3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2021 жылғы 15 қаңтардағы № 1-10 шешіміне 22-қосымша</w:t>
            </w:r>
          </w:p>
        </w:tc>
      </w:tr>
    </w:tbl>
    <w:bookmarkStart w:name="z496" w:id="3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Бірлік ауылдық округінің бюджеті</w:t>
      </w:r>
    </w:p>
    <w:bookmarkEnd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22-қосымша жаңа редакцияда - Алматы облысы Балқаш аудандық мәслихатының 07.12.2021 </w:t>
      </w:r>
      <w:r>
        <w:rPr>
          <w:rFonts w:ascii="Times New Roman"/>
          <w:b w:val="false"/>
          <w:i w:val="false"/>
          <w:color w:val="ff0000"/>
          <w:sz w:val="28"/>
        </w:rPr>
        <w:t>№ 11-53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Пайдаланылатын бюджеттік қаржының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қаржының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қаржының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2021 жылғы 15 қаңтардағы № 1-10 шешіміне 23-қосымша</w:t>
            </w:r>
          </w:p>
        </w:tc>
      </w:tr>
    </w:tbl>
    <w:bookmarkStart w:name="z506" w:id="3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Бірлік ауылдық округінің бюджеті</w:t>
      </w:r>
    </w:p>
    <w:bookmarkEnd w:id="3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2021 жылғы 15 қаңтардағы № 1-10 шешіміне 24-қосымша</w:t>
            </w:r>
          </w:p>
        </w:tc>
      </w:tr>
    </w:tbl>
    <w:bookmarkStart w:name="z516" w:id="3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Бірлік ауылдық округінің бюджеті</w:t>
      </w:r>
    </w:p>
    <w:bookmarkEnd w:id="3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2021 жылғы 15 қаңтардағы № 1-10 шешіміне 25-қосымша</w:t>
            </w:r>
          </w:p>
        </w:tc>
      </w:tr>
    </w:tbl>
    <w:bookmarkStart w:name="z526" w:id="4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Желтораңғы ауылдық округінің бюджеті</w:t>
      </w:r>
    </w:p>
    <w:bookmarkEnd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25-қосымша жаңа редакцияда - Алматы облысы Балқаш аудандық мәслихатының 07.12.2021 </w:t>
      </w:r>
      <w:r>
        <w:rPr>
          <w:rFonts w:ascii="Times New Roman"/>
          <w:b w:val="false"/>
          <w:i w:val="false"/>
          <w:color w:val="ff0000"/>
          <w:sz w:val="28"/>
        </w:rPr>
        <w:t>№ 11-53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Пайдаланылатын бюджеттік қаржының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қаржының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қаржының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2021 жылғы 15 қаңтардағы № 1-10 шешіміне 26-қосымша</w:t>
            </w:r>
          </w:p>
        </w:tc>
      </w:tr>
    </w:tbl>
    <w:bookmarkStart w:name="z536" w:id="4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Желтораңғы ауылдық округінің бюджеті</w:t>
      </w:r>
    </w:p>
    <w:bookmarkEnd w:id="4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2021 жылғы 15 қаңтардағы № 1-10 шешіміне 27-қосымша</w:t>
            </w:r>
          </w:p>
        </w:tc>
      </w:tr>
    </w:tbl>
    <w:bookmarkStart w:name="z546" w:id="4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Желтораңғы ауылдық округінің бюджеті</w:t>
      </w:r>
    </w:p>
    <w:bookmarkEnd w:id="4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2021 жылғы 15 қаңтардағы № 1-10 шешіміне 28-қосымша</w:t>
            </w:r>
          </w:p>
        </w:tc>
      </w:tr>
    </w:tbl>
    <w:bookmarkStart w:name="z556" w:id="4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Жиделі ауылдық округінің бюджеті</w:t>
      </w:r>
    </w:p>
    <w:bookmarkEnd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28-қосымша жаңа редакцияда - Алматы облысы Балқаш аудандық мәслихатының 07.12.2021 </w:t>
      </w:r>
      <w:r>
        <w:rPr>
          <w:rFonts w:ascii="Times New Roman"/>
          <w:b w:val="false"/>
          <w:i w:val="false"/>
          <w:color w:val="ff0000"/>
          <w:sz w:val="28"/>
        </w:rPr>
        <w:t>№ 11-53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Пайдаланылатын бюджеттік қаржының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қаржының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қаржының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2021 жылғы 15 қаңтардағы № 1-10 шешіміне 29-қосымша</w:t>
            </w:r>
          </w:p>
        </w:tc>
      </w:tr>
    </w:tbl>
    <w:bookmarkStart w:name="z566" w:id="4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Жиделі ауылдық округінің бюджеті</w:t>
      </w:r>
    </w:p>
    <w:bookmarkEnd w:id="4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2021 жылғы 15 қаңтардағы № 1-10 шешіміне 30-қосымша</w:t>
            </w:r>
          </w:p>
        </w:tc>
      </w:tr>
    </w:tbl>
    <w:bookmarkStart w:name="z576" w:id="4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Жиделі ауылдық округінің бюджеті</w:t>
      </w:r>
    </w:p>
    <w:bookmarkEnd w:id="4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2021 жылғы 15 қаңтардағы № 1-10 шешіміне 31-қосымша</w:t>
            </w:r>
          </w:p>
        </w:tc>
      </w:tr>
    </w:tbl>
    <w:bookmarkStart w:name="z586" w:id="4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Қарой ауылдық округінің бюджеті</w:t>
      </w:r>
    </w:p>
    <w:bookmarkEnd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31-қосымша жаңа редакцияда - Алматы облысы Балқаш аудандық мәслихатының 07.12.2021 </w:t>
      </w:r>
      <w:r>
        <w:rPr>
          <w:rFonts w:ascii="Times New Roman"/>
          <w:b w:val="false"/>
          <w:i w:val="false"/>
          <w:color w:val="ff0000"/>
          <w:sz w:val="28"/>
        </w:rPr>
        <w:t>№ 11-53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Пайдаланылатын бюджеттік қаржының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қаржының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қаржының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2021 жылғы 15 қаңтардағы № 1-10 шешіміне 32-қосымша</w:t>
            </w:r>
          </w:p>
        </w:tc>
      </w:tr>
    </w:tbl>
    <w:bookmarkStart w:name="z596" w:id="4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Қарой ауылдық округінің бюджеті</w:t>
      </w:r>
    </w:p>
    <w:bookmarkEnd w:id="4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2021 жылғы 15 қаңтардағы № 1-10 шешіміне 33-қосымша</w:t>
            </w:r>
          </w:p>
        </w:tc>
      </w:tr>
    </w:tbl>
    <w:bookmarkStart w:name="z606" w:id="4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Қарой ауылдық округінің бюджеті</w:t>
      </w:r>
    </w:p>
    <w:bookmarkEnd w:id="4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2021 жылғы 15 қаңтардағы № 1-10 шешіміне 34-қосымша</w:t>
            </w:r>
          </w:p>
        </w:tc>
      </w:tr>
    </w:tbl>
    <w:bookmarkStart w:name="z616" w:id="4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Көктал ауылдық округінің бюджеті</w:t>
      </w:r>
    </w:p>
    <w:bookmarkEnd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34-қосымша жаңа редакцияда - Алматы облысы Балқаш аудандық мәслихатының 07.12.2021 </w:t>
      </w:r>
      <w:r>
        <w:rPr>
          <w:rFonts w:ascii="Times New Roman"/>
          <w:b w:val="false"/>
          <w:i w:val="false"/>
          <w:color w:val="ff0000"/>
          <w:sz w:val="28"/>
        </w:rPr>
        <w:t>№ 11-53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Пайдаланылатын бюджеттік қаржының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қаржының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қаржының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2021 жылғы 15 қаңтардағы № 1-10 шешіміне 35-қосымша</w:t>
            </w:r>
          </w:p>
        </w:tc>
      </w:tr>
    </w:tbl>
    <w:bookmarkStart w:name="z626" w:id="4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Көктал ауылдық округінің бюджеті</w:t>
      </w:r>
    </w:p>
    <w:bookmarkEnd w:id="4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2021 жылғы 15 қаңтардағы № 1-10 шешіміне 36-қосымша</w:t>
            </w:r>
          </w:p>
        </w:tc>
      </w:tr>
    </w:tbl>
    <w:bookmarkStart w:name="z636" w:id="4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Көктал ауылдық округінің бюджеті</w:t>
      </w:r>
    </w:p>
    <w:bookmarkEnd w:id="4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2021 жылғы 15 қаңтардағы № 1-10 шешіміне 37-қосымша</w:t>
            </w:r>
          </w:p>
        </w:tc>
      </w:tr>
    </w:tbl>
    <w:bookmarkStart w:name="z646" w:id="4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Құйған ауылдық округінің бюджеті</w:t>
      </w:r>
    </w:p>
    <w:bookmarkEnd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37-қосымша жаңа редакцияда - Алматы облысы Балқаш аудандық мәслихатының 07.12.2021 </w:t>
      </w:r>
      <w:r>
        <w:rPr>
          <w:rFonts w:ascii="Times New Roman"/>
          <w:b w:val="false"/>
          <w:i w:val="false"/>
          <w:color w:val="ff0000"/>
          <w:sz w:val="28"/>
        </w:rPr>
        <w:t>№ 11-53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Пайдаланылатын бюджеттік қаржының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қаржының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қаржының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2021 жылғы 15 қаңтардағы № 1-10 шешіміне 38-қосымша</w:t>
            </w:r>
          </w:p>
        </w:tc>
      </w:tr>
    </w:tbl>
    <w:bookmarkStart w:name="z656" w:id="4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Құйған ауылдық округінің бюджеті</w:t>
      </w:r>
    </w:p>
    <w:bookmarkEnd w:id="4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2021 жылғы 15 қаңтардағы № 1-10 шешіміне 39-қосымша</w:t>
            </w:r>
          </w:p>
        </w:tc>
      </w:tr>
    </w:tbl>
    <w:bookmarkStart w:name="z666" w:id="4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Құйған ауылдық округінің бюджеті</w:t>
      </w:r>
    </w:p>
    <w:bookmarkEnd w:id="4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2021 жылғы 15 қаңтардағы № 1-10 шешіміне 40-қосымша</w:t>
            </w:r>
          </w:p>
        </w:tc>
      </w:tr>
    </w:tbl>
    <w:bookmarkStart w:name="z676" w:id="4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Миялы ауылдық округінің бюджеті</w:t>
      </w:r>
    </w:p>
    <w:bookmarkEnd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40-қосымша жаңа редакцияда - Алматы облысы Балқаш аудандық мәслихатының 07.12.2021 </w:t>
      </w:r>
      <w:r>
        <w:rPr>
          <w:rFonts w:ascii="Times New Roman"/>
          <w:b w:val="false"/>
          <w:i w:val="false"/>
          <w:color w:val="ff0000"/>
          <w:sz w:val="28"/>
        </w:rPr>
        <w:t>№ 11-53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Пайдаланылатын бюджеттік қаржының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қаржының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қаржының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2021 жылғы 15 қаңтардағы № 1-10 шешіміне 41-қосымша</w:t>
            </w:r>
          </w:p>
        </w:tc>
      </w:tr>
    </w:tbl>
    <w:bookmarkStart w:name="z686" w:id="5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Миялы ауылдық округінің бюджеті</w:t>
      </w:r>
    </w:p>
    <w:bookmarkEnd w:id="5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3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2021 жылғы 15 қаңтардағы № 1-10 шешіміне 42-қосымша</w:t>
            </w:r>
          </w:p>
        </w:tc>
      </w:tr>
    </w:tbl>
    <w:bookmarkStart w:name="z696" w:id="5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Миялы ауылдық округінің бюджеті</w:t>
      </w:r>
    </w:p>
    <w:bookmarkEnd w:id="5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0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2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2021 жылғы 15 қаңтардағы № 1-10 шешіміне 43-қосымша</w:t>
            </w:r>
          </w:p>
        </w:tc>
      </w:tr>
    </w:tbl>
    <w:bookmarkStart w:name="z706" w:id="5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Топар ауылдық округінің бюджеті</w:t>
      </w:r>
    </w:p>
    <w:bookmarkEnd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43-қосымша жаңа редакцияда - Алматы облысы Балқаш аудандық мәслихатының 07.12.2021 </w:t>
      </w:r>
      <w:r>
        <w:rPr>
          <w:rFonts w:ascii="Times New Roman"/>
          <w:b w:val="false"/>
          <w:i w:val="false"/>
          <w:color w:val="ff0000"/>
          <w:sz w:val="28"/>
        </w:rPr>
        <w:t>№ 11-53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Пайдаланылатын бюджеттік қаржының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қаржының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қаржының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2021 жылғы 15 қаңтардағы № 1-10 шешіміне 44-қосымша</w:t>
            </w:r>
          </w:p>
        </w:tc>
      </w:tr>
    </w:tbl>
    <w:bookmarkStart w:name="z716" w:id="5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Топар ауылдық округінің бюджеті</w:t>
      </w:r>
    </w:p>
    <w:bookmarkEnd w:id="5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7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9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0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2021 жылғы 15 қаңтардағы № 1-10 шешіміне 45-қосымша</w:t>
            </w:r>
          </w:p>
        </w:tc>
      </w:tr>
    </w:tbl>
    <w:bookmarkStart w:name="z726" w:id="5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Топар ауылдық округінің бюджеті</w:t>
      </w:r>
    </w:p>
    <w:bookmarkEnd w:id="5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7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8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9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0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1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3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