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1b036c" w14:textId="21b036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Текелі қаласының ауылдық округінің 2021-2023 жылдарға арналған бюджеті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Алматы облысы Текелі қалалық мәслихатының 2021 жылғы 13 қаңтардағы № 57-347 шешімі. Алматы облысы Әділет департаментінде 2021 жылы 19 қаңтарда № 5873 болып тіркелді.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01.01.2021 бастап қолданысқа енгізіледі - осы шешімнің </w:t>
      </w:r>
      <w:r>
        <w:rPr>
          <w:rFonts w:ascii="Times New Roman"/>
          <w:b w:val="false"/>
          <w:i w:val="false"/>
          <w:color w:val="ff0000"/>
          <w:sz w:val="28"/>
        </w:rPr>
        <w:t>3-тармағымен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2008 жылдың 4 желтоқсандағы Қазақстан Республикасының Бюджет кодексінің 9-1-бабының </w:t>
      </w:r>
      <w:r>
        <w:rPr>
          <w:rFonts w:ascii="Times New Roman"/>
          <w:b w:val="false"/>
          <w:i w:val="false"/>
          <w:color w:val="000000"/>
          <w:sz w:val="28"/>
        </w:rPr>
        <w:t>2-тармағына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Республикасындағы жергілікті мемлекеттік басқару және өзін-өзі басқару туралы" 2001 жылғы 23 қаңтардағы Қазақстан Республикасы Заңының 6-бабының 1-тармағының </w:t>
      </w:r>
      <w:r>
        <w:rPr>
          <w:rFonts w:ascii="Times New Roman"/>
          <w:b w:val="false"/>
          <w:i w:val="false"/>
          <w:color w:val="000000"/>
          <w:sz w:val="28"/>
        </w:rPr>
        <w:t>1)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Текелі қалалық мәслихаты ШЕШІМ ҚАБЫЛДАДЫ: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2021-2023 жылдарға арналған Рудничный ауылдық округінің бюджеті тиісінше осы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3-қосымшаларына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2021 жылға келесі көлемдерде бекітілсін: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26 638 мың теңге, оның ішінде: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2 328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24 310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26 642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0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0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(-) 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4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қаражаттарының пайдаланылатын қалдықтары 4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1 - тармақ жаңа редакцияда – Алматы облысы Текелі қалалық мәслихатының 13.12.2021 </w:t>
      </w:r>
      <w:r>
        <w:rPr>
          <w:rFonts w:ascii="Times New Roman"/>
          <w:b w:val="false"/>
          <w:i w:val="false"/>
          <w:color w:val="000000"/>
          <w:sz w:val="28"/>
        </w:rPr>
        <w:t>№ 11-49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(01.01.2021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шешімнің орындалуын бақылау Текелі қалалық мәслихатының "Бюджет және экономика мәселесі бойынша" тұрақты комиссиясына жүктелсін.</w:t>
      </w:r>
    </w:p>
    <w:bookmarkEnd w:id="4"/>
    <w:bookmarkStart w:name="z2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2021 жылдың 1 қаңтарынан бастап қолданысқа енгізіледі.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Текелі қалалық мәслихаты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сессиясының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Сибирякова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Текелі қалалық мәслихатының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Калиновский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Текелі қалалық мәслихатының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2021 жылғы 13 қаңтардағы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№ 57-347 шешіміне 1-қосымша</w:t>
            </w:r>
          </w:p>
        </w:tc>
      </w:tr>
    </w:tbl>
    <w:bookmarkStart w:name="z32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Рудничный ауылдық округінің бюджеті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1 - қосымша жаңа редакцияда – Алматы облысы Текелі қалалық мәслихатының 13.12.2021 </w:t>
      </w:r>
      <w:r>
        <w:rPr>
          <w:rFonts w:ascii="Times New Roman"/>
          <w:b w:val="false"/>
          <w:i w:val="false"/>
          <w:color w:val="ff0000"/>
          <w:sz w:val="28"/>
        </w:rPr>
        <w:t>№ 11-49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(01.01.2021 бастап қолданысқа енгізіледі).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42"/>
        <w:gridCol w:w="1928"/>
        <w:gridCol w:w="1243"/>
        <w:gridCol w:w="3543"/>
        <w:gridCol w:w="434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 </w:t>
            </w:r>
          </w:p>
        </w:tc>
        <w:tc>
          <w:tcPr>
            <w:tcW w:w="43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26 638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2 328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2 311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 салығы 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2 197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24 310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24 310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24 310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69"/>
        <w:gridCol w:w="624"/>
        <w:gridCol w:w="1317"/>
        <w:gridCol w:w="1317"/>
        <w:gridCol w:w="5889"/>
        <w:gridCol w:w="218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1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26 642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19 464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19 464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19 464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19 464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4 389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4 389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4 389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2 654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1 453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1 498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1 498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1 498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1 498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877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877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877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2020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877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21"/>
        <w:gridCol w:w="1021"/>
        <w:gridCol w:w="1021"/>
        <w:gridCol w:w="1021"/>
        <w:gridCol w:w="4857"/>
        <w:gridCol w:w="3359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3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3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3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41"/>
        <w:gridCol w:w="1341"/>
        <w:gridCol w:w="1341"/>
        <w:gridCol w:w="3022"/>
        <w:gridCol w:w="525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 </w:t>
            </w:r>
          </w:p>
        </w:tc>
        <w:tc>
          <w:tcPr>
            <w:tcW w:w="52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Бюджеттік кредиттерді өтеу </w:t>
            </w:r>
          </w:p>
        </w:tc>
        <w:tc>
          <w:tcPr>
            <w:tcW w:w="5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83"/>
        <w:gridCol w:w="883"/>
        <w:gridCol w:w="883"/>
        <w:gridCol w:w="883"/>
        <w:gridCol w:w="5308"/>
        <w:gridCol w:w="346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 </w:t>
            </w:r>
          </w:p>
        </w:tc>
        <w:tc>
          <w:tcPr>
            <w:tcW w:w="3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Кіші функция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3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3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13"/>
        <w:gridCol w:w="1113"/>
        <w:gridCol w:w="1113"/>
        <w:gridCol w:w="4600"/>
        <w:gridCol w:w="4361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 </w:t>
            </w:r>
          </w:p>
        </w:tc>
        <w:tc>
          <w:tcPr>
            <w:tcW w:w="43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4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14"/>
        <w:gridCol w:w="2194"/>
        <w:gridCol w:w="1414"/>
        <w:gridCol w:w="4818"/>
        <w:gridCol w:w="5"/>
        <w:gridCol w:w="1227"/>
        <w:gridCol w:w="122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Сыныбы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</w:t>
            </w:r>
          </w:p>
        </w:tc>
      </w:tr>
      <w:tr>
        <w:trPr>
          <w:trHeight w:val="30" w:hRule="atLeast"/>
        </w:trPr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89"/>
        <w:gridCol w:w="1289"/>
        <w:gridCol w:w="1289"/>
        <w:gridCol w:w="1289"/>
        <w:gridCol w:w="2096"/>
        <w:gridCol w:w="504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50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5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Текелі қалалық мәслихатының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2021 жылғы 13 қаңтардағы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№ 57-347 шешіміне 2-қосымша</w:t>
            </w:r>
          </w:p>
        </w:tc>
      </w:tr>
    </w:tbl>
    <w:bookmarkStart w:name="z36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2022 жылға арналған Рудничный ауылдық округінің бюджеті</w:t>
      </w:r>
    </w:p>
    <w:bookmarkEnd w:id="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42"/>
        <w:gridCol w:w="1928"/>
        <w:gridCol w:w="1243"/>
        <w:gridCol w:w="3543"/>
        <w:gridCol w:w="434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 </w:t>
            </w:r>
          </w:p>
        </w:tc>
        <w:tc>
          <w:tcPr>
            <w:tcW w:w="43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"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</w:p>
          <w:bookmarkEnd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25 267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2 490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2 391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 салығы 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2 334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22 777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22 777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22 777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56"/>
        <w:gridCol w:w="616"/>
        <w:gridCol w:w="1298"/>
        <w:gridCol w:w="1298"/>
        <w:gridCol w:w="5978"/>
        <w:gridCol w:w="215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15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"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(мың </w:t>
            </w:r>
          </w:p>
          <w:bookmarkEnd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теңге)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25 267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17 930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17 930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17 930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17 930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4 819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4 819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4 819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2 786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1 737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1 591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1 591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1 591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1 591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927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927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927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мемлекеттік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70"/>
        <w:gridCol w:w="970"/>
        <w:gridCol w:w="970"/>
        <w:gridCol w:w="970"/>
        <w:gridCol w:w="4618"/>
        <w:gridCol w:w="3802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80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4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3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41"/>
        <w:gridCol w:w="1341"/>
        <w:gridCol w:w="1341"/>
        <w:gridCol w:w="3022"/>
        <w:gridCol w:w="525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 </w:t>
            </w:r>
          </w:p>
        </w:tc>
        <w:tc>
          <w:tcPr>
            <w:tcW w:w="52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Бюджеттік кредиттерді өтеу </w:t>
            </w:r>
          </w:p>
        </w:tc>
        <w:tc>
          <w:tcPr>
            <w:tcW w:w="5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24"/>
        <w:gridCol w:w="924"/>
        <w:gridCol w:w="925"/>
        <w:gridCol w:w="925"/>
        <w:gridCol w:w="4979"/>
        <w:gridCol w:w="362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 </w:t>
            </w:r>
          </w:p>
        </w:tc>
        <w:tc>
          <w:tcPr>
            <w:tcW w:w="36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Кіші функция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операцияларбойынша сальдо</w:t>
            </w:r>
          </w:p>
        </w:tc>
        <w:tc>
          <w:tcPr>
            <w:tcW w:w="3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3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13"/>
        <w:gridCol w:w="1113"/>
        <w:gridCol w:w="1113"/>
        <w:gridCol w:w="4600"/>
        <w:gridCol w:w="4361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 </w:t>
            </w:r>
          </w:p>
        </w:tc>
        <w:tc>
          <w:tcPr>
            <w:tcW w:w="43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4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48"/>
        <w:gridCol w:w="776"/>
        <w:gridCol w:w="776"/>
        <w:gridCol w:w="2968"/>
        <w:gridCol w:w="2990"/>
        <w:gridCol w:w="3042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0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3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3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3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3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89"/>
        <w:gridCol w:w="1289"/>
        <w:gridCol w:w="1289"/>
        <w:gridCol w:w="1289"/>
        <w:gridCol w:w="2096"/>
        <w:gridCol w:w="504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50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5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Текелі қалалық мәслихатының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2021 жылғы 13 қаңтардағы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№ 57-347 шешіміне 3-қосымша</w:t>
            </w:r>
          </w:p>
        </w:tc>
      </w:tr>
    </w:tbl>
    <w:bookmarkStart w:name="z43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2023 жылға арналған Рудничный ауылдық округінің бюджеті</w:t>
      </w:r>
    </w:p>
    <w:bookmarkEnd w:id="1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42"/>
        <w:gridCol w:w="1928"/>
        <w:gridCol w:w="1243"/>
        <w:gridCol w:w="3543"/>
        <w:gridCol w:w="434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 </w:t>
            </w:r>
          </w:p>
        </w:tc>
        <w:tc>
          <w:tcPr>
            <w:tcW w:w="43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26 318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2 664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2 558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 салығы 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2 498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23 654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23 654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23 654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56"/>
        <w:gridCol w:w="616"/>
        <w:gridCol w:w="1298"/>
        <w:gridCol w:w="1298"/>
        <w:gridCol w:w="5978"/>
        <w:gridCol w:w="215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15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26 318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18 661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18 661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18 661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18 661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5 060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5 060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5 060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2 926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1 823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1 670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1 670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1 670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1 670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927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927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927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мемлекеттік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70"/>
        <w:gridCol w:w="970"/>
        <w:gridCol w:w="970"/>
        <w:gridCol w:w="970"/>
        <w:gridCol w:w="4618"/>
        <w:gridCol w:w="3802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80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3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3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41"/>
        <w:gridCol w:w="1341"/>
        <w:gridCol w:w="1341"/>
        <w:gridCol w:w="3022"/>
        <w:gridCol w:w="525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 </w:t>
            </w:r>
          </w:p>
        </w:tc>
        <w:tc>
          <w:tcPr>
            <w:tcW w:w="52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Бюджеттік кредиттерді өтеу </w:t>
            </w:r>
          </w:p>
        </w:tc>
        <w:tc>
          <w:tcPr>
            <w:tcW w:w="5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24"/>
        <w:gridCol w:w="924"/>
        <w:gridCol w:w="925"/>
        <w:gridCol w:w="925"/>
        <w:gridCol w:w="4979"/>
        <w:gridCol w:w="362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 </w:t>
            </w:r>
          </w:p>
        </w:tc>
        <w:tc>
          <w:tcPr>
            <w:tcW w:w="36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Кіші функция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операцияларбойынша сальдо</w:t>
            </w:r>
          </w:p>
        </w:tc>
        <w:tc>
          <w:tcPr>
            <w:tcW w:w="3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3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13"/>
        <w:gridCol w:w="1113"/>
        <w:gridCol w:w="1113"/>
        <w:gridCol w:w="4600"/>
        <w:gridCol w:w="4361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 </w:t>
            </w:r>
          </w:p>
        </w:tc>
        <w:tc>
          <w:tcPr>
            <w:tcW w:w="43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4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48"/>
        <w:gridCol w:w="776"/>
        <w:gridCol w:w="776"/>
        <w:gridCol w:w="2968"/>
        <w:gridCol w:w="2990"/>
        <w:gridCol w:w="3042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0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3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3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3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3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89"/>
        <w:gridCol w:w="1289"/>
        <w:gridCol w:w="1289"/>
        <w:gridCol w:w="1289"/>
        <w:gridCol w:w="2096"/>
        <w:gridCol w:w="504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50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5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