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71f49" w14:textId="a471f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қаласы, Өтенай және Еркін ауылдық округтерінің жер салығының базалық мөлшерлемелерін арттыру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Талдықорған қалалық мәслихатының 2021 жылғы 25 қарашадағы № 96 шешімі. Қазақстан Республикасының Әділет министрлігінде 2021 жылы 30 қарашада № 25458 болып тіркелді. Күші жойылды - Жетісу облысы Талдықорған қалалық мәслихатының 2026 жылғы 4 ақпандағы № 49-268 шешімімен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Жетісу облысы Талдықорған қалалық мәслихатының 04.02.2026 </w:t>
      </w:r>
      <w:r>
        <w:rPr>
          <w:rFonts w:ascii="Times New Roman"/>
          <w:b w:val="false"/>
          <w:i w:val="false"/>
          <w:color w:val="ff0000"/>
          <w:sz w:val="28"/>
        </w:rPr>
        <w:t>№ 49-268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(01.01.2026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Ескерту. 01.01.2022 бастап қолданысқа енгiзiледi -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2-тармағымен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510-бабына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"Қазақстан Республикасындағы жергілікті мемлекеттік басқару және өзін-өзі басқару туралы" Заңының 6-бабының 1-тармағының 15) тармақшасына сәйкес, Талдықорған қалалық мәслихаты ШЕШТІ: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Талдықорған қалалық мәслихатының 2020 жылғы 24 қарашадағы № 454 шешімімен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5788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бекітілген Талдықорған қаласы, Өтенай және Еркін ауылдық округтерінің жерлерін аймақтарға бөлу жобасы (схемасы) негізінде, Қазақстан Республикасының"Салық және бюджетке төленетін басқа да міндетті төлемдер туралы" (Салық кодексі) Кодексінің </w:t>
      </w:r>
      <w:r>
        <w:rPr>
          <w:rFonts w:ascii="Times New Roman"/>
          <w:b w:val="false"/>
          <w:i w:val="false"/>
          <w:color w:val="000000"/>
          <w:sz w:val="28"/>
        </w:rPr>
        <w:t>505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506 баптарында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жер салығының базалық мөлшерлемелері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арттырылсын.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2022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2021 жылғы 25 қарашадағы № 96 шешіміне 1-қосымша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Талдықорған қаласы бойынша арттырылған жер салығының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жоғарылату (+)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+10%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"25" қарашадағы № 96 шешіміне 2-қосымша</w:t>
            </w:r>
          </w:p>
        </w:tc>
      </w:tr>
    </w:tbl>
    <w:bookmarkStart w:name="z1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Өтенай ауылдық округі бойынша арттырылған жер салығының мөлшерлемелері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жоғарылату (+)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Талдықорған қалалық мәслихатының 2021 жылғы "25" қарашадағы № 96 шешіміне 3-қосымша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Аймақтың нөмірі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мөлшерлемелерінің жоғарылату (+) пайызы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+20%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