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e109c" w14:textId="8fe10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облысының 2022-2024 жылдарға арналған облыстық бюджеті туралы</w:t>
      </w:r>
    </w:p>
    <w:p>
      <w:pPr>
        <w:spacing w:after="0"/>
        <w:ind w:left="0"/>
        <w:jc w:val="both"/>
      </w:pPr>
      <w:r>
        <w:rPr>
          <w:rFonts w:ascii="Times New Roman"/>
          <w:b w:val="false"/>
          <w:i w:val="false"/>
          <w:color w:val="000000"/>
          <w:sz w:val="28"/>
        </w:rPr>
        <w:t>Алматы облыстық мәслихатының 2021 жылғы 14 желтоқсандағы № 12-59 шешімі. Қазақстан Республикасының Әділет министрлігінде 2021 жылы 20 желтоқсанда № 25829 болып тіркелді.</w:t>
      </w:r>
    </w:p>
    <w:p>
      <w:pPr>
        <w:spacing w:after="0"/>
        <w:ind w:left="0"/>
        <w:jc w:val="both"/>
      </w:pPr>
      <w:bookmarkStart w:name="z7" w:id="0"/>
      <w:r>
        <w:rPr>
          <w:rFonts w:ascii="Times New Roman"/>
          <w:b w:val="false"/>
          <w:i w:val="false"/>
          <w:color w:val="ff0000"/>
          <w:sz w:val="28"/>
        </w:rPr>
        <w:t xml:space="preserve">
      Ескерту. 01.01.2022 бастап қолданысқа енгізіледі - осы шешімнің </w:t>
      </w:r>
      <w:r>
        <w:rPr>
          <w:rFonts w:ascii="Times New Roman"/>
          <w:b w:val="false"/>
          <w:i w:val="false"/>
          <w:color w:val="ff0000"/>
          <w:sz w:val="28"/>
        </w:rPr>
        <w:t>25-тармағымен</w:t>
      </w:r>
      <w:r>
        <w:rPr>
          <w:rFonts w:ascii="Times New Roman"/>
          <w:b w:val="false"/>
          <w:i w:val="false"/>
          <w:color w:val="ff0000"/>
          <w:sz w:val="28"/>
        </w:rPr>
        <w:t>.</w:t>
      </w:r>
    </w:p>
    <w:bookmarkEnd w:id="0"/>
    <w:bookmarkStart w:name="z8" w:id="1"/>
    <w:p>
      <w:pPr>
        <w:spacing w:after="0"/>
        <w:ind w:left="0"/>
        <w:jc w:val="both"/>
      </w:pPr>
      <w:r>
        <w:rPr>
          <w:rFonts w:ascii="Times New Roman"/>
          <w:b w:val="false"/>
          <w:i w:val="false"/>
          <w:color w:val="000000"/>
          <w:sz w:val="28"/>
        </w:rPr>
        <w:t xml:space="preserve">
      Қазақстан Республикасы Бюджет кодексінің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75-баптарына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Республикасы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"2022-2024 жылдарға арналған республикалық бюджет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"2022-2024 жылдарға арналған республикалық бюджет туралы" Қазақстан Республикасының Заңын іске асыру туралы" Қазақстан Республикасы Үкіметінің қаулысына сәйкес, Алматы облыстық мәслихаты ШЕШІМ ҚАБЫЛДАДЫ:</w:t>
      </w:r>
    </w:p>
    <w:bookmarkEnd w:id="1"/>
    <w:bookmarkStart w:name="z9" w:id="2"/>
    <w:p>
      <w:pPr>
        <w:spacing w:after="0"/>
        <w:ind w:left="0"/>
        <w:jc w:val="both"/>
      </w:pPr>
      <w:r>
        <w:rPr>
          <w:rFonts w:ascii="Times New Roman"/>
          <w:b w:val="false"/>
          <w:i w:val="false"/>
          <w:color w:val="000000"/>
          <w:sz w:val="28"/>
        </w:rPr>
        <w:t xml:space="preserve">
      1. 2022-2024 жылдарға арналған облыстық бюджет тиісінше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3-қосымшаларына</w:t>
      </w:r>
      <w:r>
        <w:rPr>
          <w:rFonts w:ascii="Times New Roman"/>
          <w:b w:val="false"/>
          <w:i w:val="false"/>
          <w:color w:val="000000"/>
          <w:sz w:val="28"/>
        </w:rPr>
        <w:t xml:space="preserve"> сәйкес, оның ішінде 2022 жылға келесі көлемдерде бекітілсін:</w:t>
      </w:r>
    </w:p>
    <w:bookmarkEnd w:id="2"/>
    <w:bookmarkStart w:name="z10" w:id="3"/>
    <w:p>
      <w:pPr>
        <w:spacing w:after="0"/>
        <w:ind w:left="0"/>
        <w:jc w:val="both"/>
      </w:pPr>
      <w:r>
        <w:rPr>
          <w:rFonts w:ascii="Times New Roman"/>
          <w:b w:val="false"/>
          <w:i w:val="false"/>
          <w:color w:val="000000"/>
          <w:sz w:val="28"/>
        </w:rPr>
        <w:t>
      1) кірістер 788 763 679 мың теңге, оның ішінде:</w:t>
      </w:r>
    </w:p>
    <w:bookmarkEnd w:id="3"/>
    <w:bookmarkStart w:name="z12" w:id="4"/>
    <w:p>
      <w:pPr>
        <w:spacing w:after="0"/>
        <w:ind w:left="0"/>
        <w:jc w:val="both"/>
      </w:pPr>
      <w:r>
        <w:rPr>
          <w:rFonts w:ascii="Times New Roman"/>
          <w:b w:val="false"/>
          <w:i w:val="false"/>
          <w:color w:val="000000"/>
          <w:sz w:val="28"/>
        </w:rPr>
        <w:t>
      салықтық түсiмдер бойынша 128 874 198 мың теңге;</w:t>
      </w:r>
    </w:p>
    <w:bookmarkEnd w:id="4"/>
    <w:bookmarkStart w:name="z13" w:id="5"/>
    <w:p>
      <w:pPr>
        <w:spacing w:after="0"/>
        <w:ind w:left="0"/>
        <w:jc w:val="both"/>
      </w:pPr>
      <w:r>
        <w:rPr>
          <w:rFonts w:ascii="Times New Roman"/>
          <w:b w:val="false"/>
          <w:i w:val="false"/>
          <w:color w:val="000000"/>
          <w:sz w:val="28"/>
        </w:rPr>
        <w:t>
      салықтық емес түсiмдер бойынша 6 236 539 мың теңге;</w:t>
      </w:r>
    </w:p>
    <w:bookmarkEnd w:id="5"/>
    <w:bookmarkStart w:name="z14" w:id="6"/>
    <w:p>
      <w:pPr>
        <w:spacing w:after="0"/>
        <w:ind w:left="0"/>
        <w:jc w:val="both"/>
      </w:pPr>
      <w:r>
        <w:rPr>
          <w:rFonts w:ascii="Times New Roman"/>
          <w:b w:val="false"/>
          <w:i w:val="false"/>
          <w:color w:val="000000"/>
          <w:sz w:val="28"/>
        </w:rPr>
        <w:t>
      негiзгi капиталды сатудан түсетін түсiмдер бойынша 55 038 теңге;</w:t>
      </w:r>
    </w:p>
    <w:bookmarkEnd w:id="6"/>
    <w:bookmarkStart w:name="z15" w:id="7"/>
    <w:p>
      <w:pPr>
        <w:spacing w:after="0"/>
        <w:ind w:left="0"/>
        <w:jc w:val="both"/>
      </w:pPr>
      <w:r>
        <w:rPr>
          <w:rFonts w:ascii="Times New Roman"/>
          <w:b w:val="false"/>
          <w:i w:val="false"/>
          <w:color w:val="000000"/>
          <w:sz w:val="28"/>
        </w:rPr>
        <w:t>
      трансферттер түсімдері бойынша 653 597 904 мың теңге;</w:t>
      </w:r>
    </w:p>
    <w:bookmarkEnd w:id="7"/>
    <w:bookmarkStart w:name="z16" w:id="8"/>
    <w:p>
      <w:pPr>
        <w:spacing w:after="0"/>
        <w:ind w:left="0"/>
        <w:jc w:val="both"/>
      </w:pPr>
      <w:r>
        <w:rPr>
          <w:rFonts w:ascii="Times New Roman"/>
          <w:b w:val="false"/>
          <w:i w:val="false"/>
          <w:color w:val="000000"/>
          <w:sz w:val="28"/>
        </w:rPr>
        <w:t>
      2) шығындар 806 304 483 мың теңге;</w:t>
      </w:r>
    </w:p>
    <w:bookmarkEnd w:id="8"/>
    <w:bookmarkStart w:name="z17" w:id="9"/>
    <w:p>
      <w:pPr>
        <w:spacing w:after="0"/>
        <w:ind w:left="0"/>
        <w:jc w:val="both"/>
      </w:pPr>
      <w:r>
        <w:rPr>
          <w:rFonts w:ascii="Times New Roman"/>
          <w:b w:val="false"/>
          <w:i w:val="false"/>
          <w:color w:val="000000"/>
          <w:sz w:val="28"/>
        </w:rPr>
        <w:t>
      3) таза бюджеттік кредиттеу 397 925 мың теңге, оның ішінде:</w:t>
      </w:r>
    </w:p>
    <w:bookmarkEnd w:id="9"/>
    <w:bookmarkStart w:name="z18" w:id="10"/>
    <w:p>
      <w:pPr>
        <w:spacing w:after="0"/>
        <w:ind w:left="0"/>
        <w:jc w:val="both"/>
      </w:pPr>
      <w:r>
        <w:rPr>
          <w:rFonts w:ascii="Times New Roman"/>
          <w:b w:val="false"/>
          <w:i w:val="false"/>
          <w:color w:val="000000"/>
          <w:sz w:val="28"/>
        </w:rPr>
        <w:t>
      бюджеттік кредиттер 10 503 298 мың теңге;</w:t>
      </w:r>
    </w:p>
    <w:bookmarkEnd w:id="10"/>
    <w:bookmarkStart w:name="z19" w:id="11"/>
    <w:p>
      <w:pPr>
        <w:spacing w:after="0"/>
        <w:ind w:left="0"/>
        <w:jc w:val="both"/>
      </w:pPr>
      <w:r>
        <w:rPr>
          <w:rFonts w:ascii="Times New Roman"/>
          <w:b w:val="false"/>
          <w:i w:val="false"/>
          <w:color w:val="000000"/>
          <w:sz w:val="28"/>
        </w:rPr>
        <w:t>
      бюджеттік кредиттерді өтеу 10 105 373 мың теңге;</w:t>
      </w:r>
    </w:p>
    <w:bookmarkEnd w:id="11"/>
    <w:bookmarkStart w:name="z20" w:id="12"/>
    <w:p>
      <w:pPr>
        <w:spacing w:after="0"/>
        <w:ind w:left="0"/>
        <w:jc w:val="both"/>
      </w:pPr>
      <w:r>
        <w:rPr>
          <w:rFonts w:ascii="Times New Roman"/>
          <w:b w:val="false"/>
          <w:i w:val="false"/>
          <w:color w:val="000000"/>
          <w:sz w:val="28"/>
        </w:rPr>
        <w:t>
      4) қаржы активтерiмен жасалатын операциялар бойынша сальдо 3 727 148 мың теңге, оның ішінде:</w:t>
      </w:r>
    </w:p>
    <w:bookmarkEnd w:id="12"/>
    <w:bookmarkStart w:name="z21" w:id="13"/>
    <w:p>
      <w:pPr>
        <w:spacing w:after="0"/>
        <w:ind w:left="0"/>
        <w:jc w:val="both"/>
      </w:pPr>
      <w:r>
        <w:rPr>
          <w:rFonts w:ascii="Times New Roman"/>
          <w:b w:val="false"/>
          <w:i w:val="false"/>
          <w:color w:val="000000"/>
          <w:sz w:val="28"/>
        </w:rPr>
        <w:t>
      қаржылық активтерді сатып алу 3 727 148 мың теңге;</w:t>
      </w:r>
    </w:p>
    <w:bookmarkEnd w:id="13"/>
    <w:bookmarkStart w:name="z22" w:id="14"/>
    <w:p>
      <w:pPr>
        <w:spacing w:after="0"/>
        <w:ind w:left="0"/>
        <w:jc w:val="both"/>
      </w:pPr>
      <w:r>
        <w:rPr>
          <w:rFonts w:ascii="Times New Roman"/>
          <w:b w:val="false"/>
          <w:i w:val="false"/>
          <w:color w:val="000000"/>
          <w:sz w:val="28"/>
        </w:rPr>
        <w:t>
      мемлекеттің қаржы активтерін сатудан түсетін түсімдер 0 теңге;</w:t>
      </w:r>
    </w:p>
    <w:bookmarkEnd w:id="14"/>
    <w:bookmarkStart w:name="z23" w:id="15"/>
    <w:p>
      <w:pPr>
        <w:spacing w:after="0"/>
        <w:ind w:left="0"/>
        <w:jc w:val="both"/>
      </w:pPr>
      <w:r>
        <w:rPr>
          <w:rFonts w:ascii="Times New Roman"/>
          <w:b w:val="false"/>
          <w:i w:val="false"/>
          <w:color w:val="000000"/>
          <w:sz w:val="28"/>
        </w:rPr>
        <w:t>
      5) бюджет тапшылығы (профициті) (-) 21 665 877 мың теңге;</w:t>
      </w:r>
    </w:p>
    <w:bookmarkEnd w:id="15"/>
    <w:bookmarkStart w:name="z24" w:id="16"/>
    <w:p>
      <w:pPr>
        <w:spacing w:after="0"/>
        <w:ind w:left="0"/>
        <w:jc w:val="both"/>
      </w:pPr>
      <w:r>
        <w:rPr>
          <w:rFonts w:ascii="Times New Roman"/>
          <w:b w:val="false"/>
          <w:i w:val="false"/>
          <w:color w:val="000000"/>
          <w:sz w:val="28"/>
        </w:rPr>
        <w:t>
      6) бюджет тапшылығын қаржыландыру (профицитін пайдалану) 21 665 877 мың теңге, оның ішінде:</w:t>
      </w:r>
    </w:p>
    <w:bookmarkEnd w:id="16"/>
    <w:bookmarkStart w:name="z25" w:id="17"/>
    <w:p>
      <w:pPr>
        <w:spacing w:after="0"/>
        <w:ind w:left="0"/>
        <w:jc w:val="both"/>
      </w:pPr>
      <w:r>
        <w:rPr>
          <w:rFonts w:ascii="Times New Roman"/>
          <w:b w:val="false"/>
          <w:i w:val="false"/>
          <w:color w:val="000000"/>
          <w:sz w:val="28"/>
        </w:rPr>
        <w:t>
      қарыздар түсімі 9 695 989 мың теңге;</w:t>
      </w:r>
    </w:p>
    <w:bookmarkEnd w:id="17"/>
    <w:bookmarkStart w:name="z26" w:id="18"/>
    <w:p>
      <w:pPr>
        <w:spacing w:after="0"/>
        <w:ind w:left="0"/>
        <w:jc w:val="both"/>
      </w:pPr>
      <w:r>
        <w:rPr>
          <w:rFonts w:ascii="Times New Roman"/>
          <w:b w:val="false"/>
          <w:i w:val="false"/>
          <w:color w:val="000000"/>
          <w:sz w:val="28"/>
        </w:rPr>
        <w:t>
      қарыздарды өтеу 10 951 517 мың теңге;</w:t>
      </w:r>
    </w:p>
    <w:bookmarkEnd w:id="18"/>
    <w:p>
      <w:pPr>
        <w:spacing w:after="0"/>
        <w:ind w:left="0"/>
        <w:jc w:val="both"/>
      </w:pPr>
      <w:r>
        <w:rPr>
          <w:rFonts w:ascii="Times New Roman"/>
          <w:b w:val="false"/>
          <w:i w:val="false"/>
          <w:color w:val="000000"/>
          <w:sz w:val="28"/>
        </w:rPr>
        <w:t>
      бюджет қаражатының пайдаланылатын қалдықтары 22 921 405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Алматы облысы мәслихатының 13.12.2022 </w:t>
      </w:r>
      <w:r>
        <w:rPr>
          <w:rFonts w:ascii="Times New Roman"/>
          <w:b w:val="false"/>
          <w:i w:val="false"/>
          <w:color w:val="000000"/>
          <w:sz w:val="28"/>
        </w:rPr>
        <w:t>№ 31-145</w:t>
      </w:r>
      <w:r>
        <w:rPr>
          <w:rFonts w:ascii="Times New Roman"/>
          <w:b w:val="false"/>
          <w:i w:val="false"/>
          <w:color w:val="ff0000"/>
          <w:sz w:val="28"/>
        </w:rPr>
        <w:t xml:space="preserve"> шешімімен (01.01.2022 бастап қолданысқа енгізіледі).</w:t>
      </w:r>
      <w:r>
        <w:br/>
      </w:r>
      <w:r>
        <w:rPr>
          <w:rFonts w:ascii="Times New Roman"/>
          <w:b w:val="false"/>
          <w:i w:val="false"/>
          <w:color w:val="000000"/>
          <w:sz w:val="28"/>
        </w:rPr>
        <w:t>
</w:t>
      </w:r>
    </w:p>
    <w:bookmarkStart w:name="z27" w:id="19"/>
    <w:p>
      <w:pPr>
        <w:spacing w:after="0"/>
        <w:ind w:left="0"/>
        <w:jc w:val="both"/>
      </w:pPr>
      <w:r>
        <w:rPr>
          <w:rFonts w:ascii="Times New Roman"/>
          <w:b w:val="false"/>
          <w:i w:val="false"/>
          <w:color w:val="000000"/>
          <w:sz w:val="28"/>
        </w:rPr>
        <w:t>
      2. Бірыңғай бюджеттік сыныптаудың кірістер сыныптамасының "Корпоративтік табыс салығы" коды бойынша түсімдер Іле ауданы және Қонаев қаласы бойынша 50% мөлшерінде облыстық бюджетке, басқа аудандар бойынша 100% мөлшерінде аудандық бюджетке түсетіні белгіленсін.</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Алматы облысы мәслихатының 29.11.2022 </w:t>
      </w:r>
      <w:r>
        <w:rPr>
          <w:rFonts w:ascii="Times New Roman"/>
          <w:b w:val="false"/>
          <w:i w:val="false"/>
          <w:color w:val="000000"/>
          <w:sz w:val="28"/>
        </w:rPr>
        <w:t>№ 30-138</w:t>
      </w:r>
      <w:r>
        <w:rPr>
          <w:rFonts w:ascii="Times New Roman"/>
          <w:b w:val="false"/>
          <w:i w:val="false"/>
          <w:color w:val="ff0000"/>
          <w:sz w:val="28"/>
        </w:rPr>
        <w:t xml:space="preserve"> шешімімен (01.01.2022 бастап қолданысқа енгізіледі).</w:t>
      </w:r>
      <w:r>
        <w:br/>
      </w:r>
      <w:r>
        <w:rPr>
          <w:rFonts w:ascii="Times New Roman"/>
          <w:b w:val="false"/>
          <w:i w:val="false"/>
          <w:color w:val="000000"/>
          <w:sz w:val="28"/>
        </w:rPr>
        <w:t>
</w:t>
      </w:r>
    </w:p>
    <w:bookmarkStart w:name="z28" w:id="20"/>
    <w:p>
      <w:pPr>
        <w:spacing w:after="0"/>
        <w:ind w:left="0"/>
        <w:jc w:val="both"/>
      </w:pPr>
      <w:r>
        <w:rPr>
          <w:rFonts w:ascii="Times New Roman"/>
          <w:b w:val="false"/>
          <w:i w:val="false"/>
          <w:color w:val="000000"/>
          <w:sz w:val="28"/>
        </w:rPr>
        <w:t>
      3. Бірыңғай бюджеттік сыныптаудың кірістер сыныптамасының "Төлем көзінен салық салынатын табыстардан ұсталатын жеке табыс салығы" коды бойынша түсімдер 100% мөлшерінде облыстық бюджетке түсетіні белгіленсін.</w:t>
      </w:r>
    </w:p>
    <w:bookmarkEnd w:id="20"/>
    <w:bookmarkStart w:name="z29" w:id="21"/>
    <w:p>
      <w:pPr>
        <w:spacing w:after="0"/>
        <w:ind w:left="0"/>
        <w:jc w:val="both"/>
      </w:pPr>
      <w:r>
        <w:rPr>
          <w:rFonts w:ascii="Times New Roman"/>
          <w:b w:val="false"/>
          <w:i w:val="false"/>
          <w:color w:val="000000"/>
          <w:sz w:val="28"/>
        </w:rPr>
        <w:t>
      4. Бірыңғай бюджеттік сыныптаудың кірістер сыныптамасының "Әлеуметтік салық" коды бойынша түсімдер 100% мөлшерінде облыстық бюджетке түсетіні белгіленсін.</w:t>
      </w:r>
    </w:p>
    <w:bookmarkEnd w:id="21"/>
    <w:bookmarkStart w:name="z30" w:id="22"/>
    <w:p>
      <w:pPr>
        <w:spacing w:after="0"/>
        <w:ind w:left="0"/>
        <w:jc w:val="both"/>
      </w:pPr>
      <w:r>
        <w:rPr>
          <w:rFonts w:ascii="Times New Roman"/>
          <w:b w:val="false"/>
          <w:i w:val="false"/>
          <w:color w:val="000000"/>
          <w:sz w:val="28"/>
        </w:rPr>
        <w:t>
      5. Бірыңғай бюджеттік сыныптаудың кірістер сыныптамасының "Жер үсті көздерінің су ресурстарын пайдалануға төленетін ақы", "Орман пайдалануға төленетін ақы" және "Қоршаған ортаға жағымсыз әсер еткені үшін төлемақы" кодтары бойынша түсімдер 100% мөлшерінде облыстық бюджетке түсетіні белгіленсін.</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Алматы облысы мәслихатының 29.11.2022 </w:t>
      </w:r>
      <w:r>
        <w:rPr>
          <w:rFonts w:ascii="Times New Roman"/>
          <w:b w:val="false"/>
          <w:i w:val="false"/>
          <w:color w:val="000000"/>
          <w:sz w:val="28"/>
        </w:rPr>
        <w:t>№ 30-138</w:t>
      </w:r>
      <w:r>
        <w:rPr>
          <w:rFonts w:ascii="Times New Roman"/>
          <w:b w:val="false"/>
          <w:i w:val="false"/>
          <w:color w:val="ff0000"/>
          <w:sz w:val="28"/>
        </w:rPr>
        <w:t xml:space="preserve"> шешімімен (01.01.2022 бастап қолданысқа енгізіледі).</w:t>
      </w:r>
      <w:r>
        <w:br/>
      </w:r>
      <w:r>
        <w:rPr>
          <w:rFonts w:ascii="Times New Roman"/>
          <w:b w:val="false"/>
          <w:i w:val="false"/>
          <w:color w:val="000000"/>
          <w:sz w:val="28"/>
        </w:rPr>
        <w:t>
</w:t>
      </w:r>
    </w:p>
    <w:bookmarkStart w:name="z31" w:id="23"/>
    <w:p>
      <w:pPr>
        <w:spacing w:after="0"/>
        <w:ind w:left="0"/>
        <w:jc w:val="both"/>
      </w:pPr>
      <w:r>
        <w:rPr>
          <w:rFonts w:ascii="Times New Roman"/>
          <w:b w:val="false"/>
          <w:i w:val="false"/>
          <w:color w:val="000000"/>
          <w:sz w:val="28"/>
        </w:rPr>
        <w:t>
      6. Бірыңғай бюджеттік сыныптаудың кірістер сыныптамасының "Өңірдің әлеуметтік-экономикалық дамуы мен оның инфрақұрылымын дамытуға жер қойнауын пайдаланушылардың аударымдары" коды бойынша түсімдер 100% мөлшерінде облыстық бюджетке түсетіні белгіленсін.</w:t>
      </w:r>
    </w:p>
    <w:bookmarkEnd w:id="23"/>
    <w:bookmarkStart w:name="z32" w:id="24"/>
    <w:p>
      <w:pPr>
        <w:spacing w:after="0"/>
        <w:ind w:left="0"/>
        <w:jc w:val="both"/>
      </w:pPr>
      <w:r>
        <w:rPr>
          <w:rFonts w:ascii="Times New Roman"/>
          <w:b w:val="false"/>
          <w:i w:val="false"/>
          <w:color w:val="000000"/>
          <w:sz w:val="28"/>
        </w:rPr>
        <w:t>
      7. 2022 жылға арналған облыстық бюджетте аудандық бюджеттерден облыстық бюджетке бюджеттік алып қоюлар көлемі 157 675 048 мың теңге сомасында көзделсін, оның ішінде:</w:t>
      </w:r>
    </w:p>
    <w:bookmarkEnd w:id="24"/>
    <w:bookmarkStart w:name="z33" w:id="25"/>
    <w:p>
      <w:pPr>
        <w:spacing w:after="0"/>
        <w:ind w:left="0"/>
        <w:jc w:val="both"/>
      </w:pPr>
      <w:r>
        <w:rPr>
          <w:rFonts w:ascii="Times New Roman"/>
          <w:b w:val="false"/>
          <w:i w:val="false"/>
          <w:color w:val="000000"/>
          <w:sz w:val="28"/>
        </w:rPr>
        <w:t>
      Іле ауданынан – 154 875 048 мың теңге;</w:t>
      </w:r>
    </w:p>
    <w:bookmarkEnd w:id="25"/>
    <w:bookmarkStart w:name="z34" w:id="26"/>
    <w:p>
      <w:pPr>
        <w:spacing w:after="0"/>
        <w:ind w:left="0"/>
        <w:jc w:val="both"/>
      </w:pPr>
      <w:r>
        <w:rPr>
          <w:rFonts w:ascii="Times New Roman"/>
          <w:b w:val="false"/>
          <w:i w:val="false"/>
          <w:color w:val="000000"/>
          <w:sz w:val="28"/>
        </w:rPr>
        <w:t>
      Қарасай ауданынан – 2 800 000 мың теңге.</w:t>
      </w:r>
    </w:p>
    <w:bookmarkEnd w:id="26"/>
    <w:bookmarkStart w:name="z35" w:id="27"/>
    <w:p>
      <w:pPr>
        <w:spacing w:after="0"/>
        <w:ind w:left="0"/>
        <w:jc w:val="both"/>
      </w:pPr>
      <w:r>
        <w:rPr>
          <w:rFonts w:ascii="Times New Roman"/>
          <w:b w:val="false"/>
          <w:i w:val="false"/>
          <w:color w:val="000000"/>
          <w:sz w:val="28"/>
        </w:rPr>
        <w:t>
      8. 2022 жылға арналған облыстық бюджетте облыстық бюджеттен аудандық (облыстық маңызы бар қала) бюджеттерге берілетін бюджеттік субвенциялардың көлемдері 40 756 969 мың теңге сомасында көзделсін, оның ішінде:</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 ауданына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4 259 415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Еңбекшіқазақ ауданына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9 556 136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6 814 805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Кеген ауданына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4 012 858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Райымбек ауданына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4 342 317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Талғар ауданына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4 179 912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Ұйғыр ауданына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4 914 391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Қапшағай қаласына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2 677 135 мың теңге.</w:t>
            </w:r>
          </w:p>
        </w:tc>
      </w:tr>
    </w:tbl>
    <w:p>
      <w:pPr>
        <w:spacing w:after="0"/>
        <w:ind w:left="0"/>
        <w:jc w:val="both"/>
      </w:pPr>
      <w:r>
        <w:rPr>
          <w:rFonts w:ascii="Times New Roman"/>
          <w:b w:val="false"/>
          <w:i w:val="false"/>
          <w:color w:val="000000"/>
          <w:sz w:val="28"/>
        </w:rPr>
        <w:t>
      Көрсетілген бюджеттік субвенцияларды аудандық (облыстық маңызы бар қала) бюджеттерге бөлу Алматы облысы әкімдігінің қаулысы негізінде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Алматы облысы мәслихатының 25.08.2022 </w:t>
      </w:r>
      <w:r>
        <w:rPr>
          <w:rFonts w:ascii="Times New Roman"/>
          <w:b w:val="false"/>
          <w:i w:val="false"/>
          <w:color w:val="000000"/>
          <w:sz w:val="28"/>
        </w:rPr>
        <w:t>№ 25-121</w:t>
      </w:r>
      <w:r>
        <w:rPr>
          <w:rFonts w:ascii="Times New Roman"/>
          <w:b w:val="false"/>
          <w:i w:val="false"/>
          <w:color w:val="ff0000"/>
          <w:sz w:val="28"/>
        </w:rPr>
        <w:t xml:space="preserve"> шешімімен (01.01.2022 бастап қолданысқа енгізіледі).</w:t>
      </w:r>
      <w:r>
        <w:br/>
      </w:r>
      <w:r>
        <w:rPr>
          <w:rFonts w:ascii="Times New Roman"/>
          <w:b w:val="false"/>
          <w:i w:val="false"/>
          <w:color w:val="000000"/>
          <w:sz w:val="28"/>
        </w:rPr>
        <w:t>
</w:t>
      </w:r>
    </w:p>
    <w:bookmarkStart w:name="z37" w:id="28"/>
    <w:p>
      <w:pPr>
        <w:spacing w:after="0"/>
        <w:ind w:left="0"/>
        <w:jc w:val="both"/>
      </w:pPr>
      <w:r>
        <w:rPr>
          <w:rFonts w:ascii="Times New Roman"/>
          <w:b w:val="false"/>
          <w:i w:val="false"/>
          <w:color w:val="000000"/>
          <w:sz w:val="28"/>
        </w:rPr>
        <w:t>
      9. 2022 жылға арналған облыстық бюджетте республикалық бюджеттен 167 791 319 мың теңге сомасында ағымдағы нысаналы трансферттер түсімдері көзделгені ескерілсін, оның ішінде:</w:t>
      </w:r>
    </w:p>
    <w:bookmarkEnd w:id="28"/>
    <w:p>
      <w:pPr>
        <w:spacing w:after="0"/>
        <w:ind w:left="0"/>
        <w:jc w:val="both"/>
      </w:pPr>
      <w:r>
        <w:rPr>
          <w:rFonts w:ascii="Times New Roman"/>
          <w:b w:val="false"/>
          <w:i w:val="false"/>
          <w:color w:val="000000"/>
          <w:sz w:val="28"/>
        </w:rPr>
        <w:t>
      білім беруге 104 649 119 мың теңге;</w:t>
      </w:r>
    </w:p>
    <w:p>
      <w:pPr>
        <w:spacing w:after="0"/>
        <w:ind w:left="0"/>
        <w:jc w:val="both"/>
      </w:pPr>
      <w:r>
        <w:rPr>
          <w:rFonts w:ascii="Times New Roman"/>
          <w:b w:val="false"/>
          <w:i w:val="false"/>
          <w:color w:val="000000"/>
          <w:sz w:val="28"/>
        </w:rPr>
        <w:t>
      денсаулық сақтауға 7 370 183 мың теңге;</w:t>
      </w:r>
    </w:p>
    <w:p>
      <w:pPr>
        <w:spacing w:after="0"/>
        <w:ind w:left="0"/>
        <w:jc w:val="both"/>
      </w:pPr>
      <w:r>
        <w:rPr>
          <w:rFonts w:ascii="Times New Roman"/>
          <w:b w:val="false"/>
          <w:i w:val="false"/>
          <w:color w:val="000000"/>
          <w:sz w:val="28"/>
        </w:rPr>
        <w:t>
      әлеуметтік көмекке 12 950 855 мың теңге;</w:t>
      </w:r>
    </w:p>
    <w:bookmarkStart w:name="z36" w:id="29"/>
    <w:p>
      <w:pPr>
        <w:spacing w:after="0"/>
        <w:ind w:left="0"/>
        <w:jc w:val="both"/>
      </w:pPr>
      <w:r>
        <w:rPr>
          <w:rFonts w:ascii="Times New Roman"/>
          <w:b w:val="false"/>
          <w:i w:val="false"/>
          <w:color w:val="000000"/>
          <w:sz w:val="28"/>
        </w:rPr>
        <w:t>
      аудандық маңызы бар қалалар, ауылдар, кенттер, ауылдық округтер әкімдері сайлауын қамтамасыз етуге және өткізуге 420 179 мың теңге;</w:t>
      </w:r>
    </w:p>
    <w:bookmarkEnd w:id="29"/>
    <w:p>
      <w:pPr>
        <w:spacing w:after="0"/>
        <w:ind w:left="0"/>
        <w:jc w:val="both"/>
      </w:pPr>
      <w:r>
        <w:rPr>
          <w:rFonts w:ascii="Times New Roman"/>
          <w:b w:val="false"/>
          <w:i w:val="false"/>
          <w:color w:val="000000"/>
          <w:sz w:val="28"/>
        </w:rPr>
        <w:t>
      мәслихаттар депутаттары қызметінің тиімділігін арттыруға 29 302 мың теңге;</w:t>
      </w:r>
    </w:p>
    <w:bookmarkStart w:name="z38" w:id="30"/>
    <w:p>
      <w:pPr>
        <w:spacing w:after="0"/>
        <w:ind w:left="0"/>
        <w:jc w:val="both"/>
      </w:pPr>
      <w:r>
        <w:rPr>
          <w:rFonts w:ascii="Times New Roman"/>
          <w:b w:val="false"/>
          <w:i w:val="false"/>
          <w:color w:val="000000"/>
          <w:sz w:val="28"/>
        </w:rPr>
        <w:t>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4 935 564 мың теңге;</w:t>
      </w:r>
    </w:p>
    <w:bookmarkEnd w:id="30"/>
    <w:bookmarkStart w:name="z39" w:id="31"/>
    <w:p>
      <w:pPr>
        <w:spacing w:after="0"/>
        <w:ind w:left="0"/>
        <w:jc w:val="both"/>
      </w:pPr>
      <w:r>
        <w:rPr>
          <w:rFonts w:ascii="Times New Roman"/>
          <w:b w:val="false"/>
          <w:i w:val="false"/>
          <w:color w:val="000000"/>
          <w:sz w:val="28"/>
        </w:rPr>
        <w:t>
      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 538 201 мың теңге;</w:t>
      </w:r>
    </w:p>
    <w:bookmarkEnd w:id="31"/>
    <w:bookmarkStart w:name="z40" w:id="32"/>
    <w:p>
      <w:pPr>
        <w:spacing w:after="0"/>
        <w:ind w:left="0"/>
        <w:jc w:val="both"/>
      </w:pPr>
      <w:r>
        <w:rPr>
          <w:rFonts w:ascii="Times New Roman"/>
          <w:b w:val="false"/>
          <w:i w:val="false"/>
          <w:color w:val="000000"/>
          <w:sz w:val="28"/>
        </w:rPr>
        <w:t>
      дене шынықтыру және спорт саласындағы мемлекеттік орта және қосымша білім беру ұйымдары педагогтерінің еңбекақысын ұлғайту 801 090 мың теңге;</w:t>
      </w:r>
    </w:p>
    <w:bookmarkEnd w:id="32"/>
    <w:bookmarkStart w:name="z41" w:id="33"/>
    <w:p>
      <w:pPr>
        <w:spacing w:after="0"/>
        <w:ind w:left="0"/>
        <w:jc w:val="both"/>
      </w:pPr>
      <w:r>
        <w:rPr>
          <w:rFonts w:ascii="Times New Roman"/>
          <w:b w:val="false"/>
          <w:i w:val="false"/>
          <w:color w:val="000000"/>
          <w:sz w:val="28"/>
        </w:rPr>
        <w:t>
      дене шынықтыру және спорт саласындағы мемлекеттік ұйымдардың медицина қызметкерлерінің еңбегіне ақы төлеуді ұлғайтуға 54 811 мың теңге;</w:t>
      </w:r>
    </w:p>
    <w:bookmarkEnd w:id="33"/>
    <w:bookmarkStart w:name="z42" w:id="34"/>
    <w:p>
      <w:pPr>
        <w:spacing w:after="0"/>
        <w:ind w:left="0"/>
        <w:jc w:val="both"/>
      </w:pPr>
      <w:r>
        <w:rPr>
          <w:rFonts w:ascii="Times New Roman"/>
          <w:b w:val="false"/>
          <w:i w:val="false"/>
          <w:color w:val="000000"/>
          <w:sz w:val="28"/>
        </w:rPr>
        <w:t>
      арнаулы мекемелердің, айдауыл қызметінің, кезекші бөлімдердің және жедел басқару орталықтарының, кинологиялық бөлімшелердің қызметкерлеріне және учаскелік полиция инспекторларының көмекшілеріне тұрғын үй төлемдеріне 330 654 мың теңге;</w:t>
      </w:r>
    </w:p>
    <w:bookmarkEnd w:id="34"/>
    <w:bookmarkStart w:name="z43" w:id="35"/>
    <w:p>
      <w:pPr>
        <w:spacing w:after="0"/>
        <w:ind w:left="0"/>
        <w:jc w:val="both"/>
      </w:pPr>
      <w:r>
        <w:rPr>
          <w:rFonts w:ascii="Times New Roman"/>
          <w:b w:val="false"/>
          <w:i w:val="false"/>
          <w:color w:val="000000"/>
          <w:sz w:val="28"/>
        </w:rPr>
        <w:t>
      ішкі істер органдары қызметкерлерінің лауазымдық айлықақыларын көтеруге 1 026 014 мың теңге;</w:t>
      </w:r>
    </w:p>
    <w:bookmarkEnd w:id="35"/>
    <w:bookmarkStart w:name="z44" w:id="36"/>
    <w:p>
      <w:pPr>
        <w:spacing w:after="0"/>
        <w:ind w:left="0"/>
        <w:jc w:val="both"/>
      </w:pPr>
      <w:r>
        <w:rPr>
          <w:rFonts w:ascii="Times New Roman"/>
          <w:b w:val="false"/>
          <w:i w:val="false"/>
          <w:color w:val="000000"/>
          <w:sz w:val="28"/>
        </w:rPr>
        <w:t>
      ішкі істер органдарының азаматтық қызметшілері қатарындағы медицина қызметкерлерінің жалақысын көтеруге 15 777 мың теңге;</w:t>
      </w:r>
    </w:p>
    <w:bookmarkEnd w:id="36"/>
    <w:bookmarkStart w:name="z45" w:id="37"/>
    <w:p>
      <w:pPr>
        <w:spacing w:after="0"/>
        <w:ind w:left="0"/>
        <w:jc w:val="both"/>
      </w:pPr>
      <w:r>
        <w:rPr>
          <w:rFonts w:ascii="Times New Roman"/>
          <w:b w:val="false"/>
          <w:i w:val="false"/>
          <w:color w:val="000000"/>
          <w:sz w:val="28"/>
        </w:rPr>
        <w:t>
      ішкі істер органдарының қосымша штат санын ұстауға және материалдық-техникалық жарақтандыруға 106 391 мың теңге;</w:t>
      </w:r>
    </w:p>
    <w:bookmarkEnd w:id="37"/>
    <w:bookmarkStart w:name="z46" w:id="38"/>
    <w:p>
      <w:pPr>
        <w:spacing w:after="0"/>
        <w:ind w:left="0"/>
        <w:jc w:val="both"/>
      </w:pPr>
      <w:r>
        <w:rPr>
          <w:rFonts w:ascii="Times New Roman"/>
          <w:b w:val="false"/>
          <w:i w:val="false"/>
          <w:color w:val="000000"/>
          <w:sz w:val="28"/>
        </w:rPr>
        <w:t>
      инвестициялық салымдар кезінде агроөнеркәсіптік кешен субъектісі шеккен шығыстардың бір бөлігін өтеуге 11 410 832 мың теңге;</w:t>
      </w:r>
    </w:p>
    <w:bookmarkEnd w:id="38"/>
    <w:bookmarkStart w:name="z47" w:id="39"/>
    <w:p>
      <w:pPr>
        <w:spacing w:after="0"/>
        <w:ind w:left="0"/>
        <w:jc w:val="both"/>
      </w:pPr>
      <w:r>
        <w:rPr>
          <w:rFonts w:ascii="Times New Roman"/>
          <w:b w:val="false"/>
          <w:i w:val="false"/>
          <w:color w:val="000000"/>
          <w:sz w:val="28"/>
        </w:rPr>
        <w:t>
      ауыл шаруашылығы жануарларын, техниканы және технологиялық жабдықтарды сатып алуға кредит беру, сондай-ақ лизинг кезінде сыйақы мөлшерлемелерін субсидиялауға 8 580 602 мың теңге;</w:t>
      </w:r>
    </w:p>
    <w:bookmarkEnd w:id="39"/>
    <w:bookmarkStart w:name="z48" w:id="40"/>
    <w:p>
      <w:pPr>
        <w:spacing w:after="0"/>
        <w:ind w:left="0"/>
        <w:jc w:val="both"/>
      </w:pPr>
      <w:r>
        <w:rPr>
          <w:rFonts w:ascii="Times New Roman"/>
          <w:b w:val="false"/>
          <w:i w:val="false"/>
          <w:color w:val="000000"/>
          <w:sz w:val="28"/>
        </w:rPr>
        <w:t>
      саны зиян тигізудің экономикалық шегінен жоғары зиянды және аса қауіпті зиянды организмдерге және карантинді объектілерге қарсы өңдеу жүргізуге арналған пестицидтердің, биоагенттердің (энтомофагтардың) құнын субсидиялауға 9 025 мың теңге;</w:t>
      </w:r>
    </w:p>
    <w:bookmarkEnd w:id="40"/>
    <w:bookmarkStart w:name="z49" w:id="41"/>
    <w:p>
      <w:pPr>
        <w:spacing w:after="0"/>
        <w:ind w:left="0"/>
        <w:jc w:val="both"/>
      </w:pPr>
      <w:r>
        <w:rPr>
          <w:rFonts w:ascii="Times New Roman"/>
          <w:b w:val="false"/>
          <w:i w:val="false"/>
          <w:color w:val="000000"/>
          <w:sz w:val="28"/>
        </w:rPr>
        <w:t>
      инвестициялық салымдар кезінде балық шаруашылығы субъектісі шеккен шығыстардың бір бөлігін өтеуге 60 000 мың теңге;</w:t>
      </w:r>
    </w:p>
    <w:bookmarkEnd w:id="41"/>
    <w:bookmarkStart w:name="z50" w:id="42"/>
    <w:p>
      <w:pPr>
        <w:spacing w:after="0"/>
        <w:ind w:left="0"/>
        <w:jc w:val="both"/>
      </w:pPr>
      <w:r>
        <w:rPr>
          <w:rFonts w:ascii="Times New Roman"/>
          <w:b w:val="false"/>
          <w:i w:val="false"/>
          <w:color w:val="000000"/>
          <w:sz w:val="28"/>
        </w:rPr>
        <w:t>
      тыңайтқыштар (органикалықтарды қоспағанда) құнын субсидиялауға 312 100 мың теңге;</w:t>
      </w:r>
    </w:p>
    <w:bookmarkEnd w:id="42"/>
    <w:bookmarkStart w:name="z51" w:id="43"/>
    <w:p>
      <w:pPr>
        <w:spacing w:after="0"/>
        <w:ind w:left="0"/>
        <w:jc w:val="both"/>
      </w:pPr>
      <w:r>
        <w:rPr>
          <w:rFonts w:ascii="Times New Roman"/>
          <w:b w:val="false"/>
          <w:i w:val="false"/>
          <w:color w:val="000000"/>
          <w:sz w:val="28"/>
        </w:rPr>
        <w:t>
      ішкі нарыққа реттеушілік әсер ету үшін азық-түлік астығын өткізу кезінде агроөнеркәсіптік кешен саласындағы ұлттық компанияның шеккен шығыстарын өтеуді субсидиялауға 315 308 мың теңге;</w:t>
      </w:r>
    </w:p>
    <w:bookmarkEnd w:id="43"/>
    <w:bookmarkStart w:name="z52" w:id="44"/>
    <w:p>
      <w:pPr>
        <w:spacing w:after="0"/>
        <w:ind w:left="0"/>
        <w:jc w:val="both"/>
      </w:pPr>
      <w:r>
        <w:rPr>
          <w:rFonts w:ascii="Times New Roman"/>
          <w:b w:val="false"/>
          <w:i w:val="false"/>
          <w:color w:val="000000"/>
          <w:sz w:val="28"/>
        </w:rPr>
        <w:t>
      асыл тұқымды мал шаруашылығын дамытуды, мал шаруашылығы өнімдерінің өнімділігі мен сапасын арттыруды субсидиялауға 4 423 392 мың теңге;</w:t>
      </w:r>
    </w:p>
    <w:bookmarkEnd w:id="44"/>
    <w:bookmarkStart w:name="z53" w:id="45"/>
    <w:p>
      <w:pPr>
        <w:spacing w:after="0"/>
        <w:ind w:left="0"/>
        <w:jc w:val="both"/>
      </w:pPr>
      <w:r>
        <w:rPr>
          <w:rFonts w:ascii="Times New Roman"/>
          <w:b w:val="false"/>
          <w:i w:val="false"/>
          <w:color w:val="000000"/>
          <w:sz w:val="28"/>
        </w:rPr>
        <w:t>
      жер учаскелерін мемлекет мұқтажы үшін алып қоюға 347 203 мың теңге;</w:t>
      </w:r>
    </w:p>
    <w:bookmarkEnd w:id="45"/>
    <w:bookmarkStart w:name="z54" w:id="46"/>
    <w:p>
      <w:pPr>
        <w:spacing w:after="0"/>
        <w:ind w:left="0"/>
        <w:jc w:val="both"/>
      </w:pPr>
      <w:r>
        <w:rPr>
          <w:rFonts w:ascii="Times New Roman"/>
          <w:b w:val="false"/>
          <w:i w:val="false"/>
          <w:color w:val="000000"/>
          <w:sz w:val="28"/>
        </w:rPr>
        <w:t>
      көлiк инфрақұрылымының басым жобаларын қаржыландыруға 5 217 578 мың теңге;</w:t>
      </w:r>
    </w:p>
    <w:bookmarkEnd w:id="46"/>
    <w:bookmarkStart w:name="z55" w:id="47"/>
    <w:p>
      <w:pPr>
        <w:spacing w:after="0"/>
        <w:ind w:left="0"/>
        <w:jc w:val="both"/>
      </w:pPr>
      <w:r>
        <w:rPr>
          <w:rFonts w:ascii="Times New Roman"/>
          <w:b w:val="false"/>
          <w:i w:val="false"/>
          <w:color w:val="000000"/>
          <w:sz w:val="28"/>
        </w:rPr>
        <w:t>
      "Бизнестің жол картасы-2025" бизнесті қолдау мен дамытудың мемлекеттік бағдарламасы шеңберінде жаңа бизнес-идеяларды іске асыру үшін жас кәсіпкерлерге мемлекеттік гранттар беруге 20 000 мың теңге;</w:t>
      </w:r>
    </w:p>
    <w:bookmarkEnd w:id="47"/>
    <w:bookmarkStart w:name="z56" w:id="48"/>
    <w:p>
      <w:pPr>
        <w:spacing w:after="0"/>
        <w:ind w:left="0"/>
        <w:jc w:val="both"/>
      </w:pPr>
      <w:r>
        <w:rPr>
          <w:rFonts w:ascii="Times New Roman"/>
          <w:b w:val="false"/>
          <w:i w:val="false"/>
          <w:color w:val="000000"/>
          <w:sz w:val="28"/>
        </w:rPr>
        <w:t>
      "Ауыл – Ел бесігі" жобасы шеңберінде ауылдық елді мекендердегі әлеуметтік және инженерлік инфрақұрылым жөніндегі іс-шараларды іске асыруға 3 867 139 мың теңге.</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Алматы облысы мәслихатының 29.11.2022 </w:t>
      </w:r>
      <w:r>
        <w:rPr>
          <w:rFonts w:ascii="Times New Roman"/>
          <w:b w:val="false"/>
          <w:i w:val="false"/>
          <w:color w:val="000000"/>
          <w:sz w:val="28"/>
        </w:rPr>
        <w:t>№ 30-138</w:t>
      </w:r>
      <w:r>
        <w:rPr>
          <w:rFonts w:ascii="Times New Roman"/>
          <w:b w:val="false"/>
          <w:i w:val="false"/>
          <w:color w:val="ff0000"/>
          <w:sz w:val="28"/>
        </w:rPr>
        <w:t xml:space="preserve"> шешімімен (01.01.2022 бастап қолданысқа енгізіледі).</w:t>
      </w:r>
      <w:r>
        <w:br/>
      </w:r>
      <w:r>
        <w:rPr>
          <w:rFonts w:ascii="Times New Roman"/>
          <w:b w:val="false"/>
          <w:i w:val="false"/>
          <w:color w:val="000000"/>
          <w:sz w:val="28"/>
        </w:rPr>
        <w:t>
</w:t>
      </w:r>
    </w:p>
    <w:bookmarkStart w:name="z57" w:id="49"/>
    <w:p>
      <w:pPr>
        <w:spacing w:after="0"/>
        <w:ind w:left="0"/>
        <w:jc w:val="both"/>
      </w:pPr>
      <w:r>
        <w:rPr>
          <w:rFonts w:ascii="Times New Roman"/>
          <w:b w:val="false"/>
          <w:i w:val="false"/>
          <w:color w:val="000000"/>
          <w:sz w:val="28"/>
        </w:rPr>
        <w:t>
      10. 2022 жылға арналған облыстық бюджетте республикалық бюджеттен 65 045 567 мың теңге сомасында нысаналы даму трансферттер түсімдері көзделгені ескерілсін, оның ішінде:</w:t>
      </w:r>
    </w:p>
    <w:bookmarkEnd w:id="49"/>
    <w:bookmarkStart w:name="z58" w:id="50"/>
    <w:p>
      <w:pPr>
        <w:spacing w:after="0"/>
        <w:ind w:left="0"/>
        <w:jc w:val="both"/>
      </w:pPr>
      <w:r>
        <w:rPr>
          <w:rFonts w:ascii="Times New Roman"/>
          <w:b w:val="false"/>
          <w:i w:val="false"/>
          <w:color w:val="000000"/>
          <w:sz w:val="28"/>
        </w:rPr>
        <w:t>
      орта білім беру объектілерінің құрылысына 22 565 839 мың теңге;</w:t>
      </w:r>
    </w:p>
    <w:bookmarkEnd w:id="50"/>
    <w:bookmarkStart w:name="z59" w:id="51"/>
    <w:p>
      <w:pPr>
        <w:spacing w:after="0"/>
        <w:ind w:left="0"/>
        <w:jc w:val="both"/>
      </w:pPr>
      <w:r>
        <w:rPr>
          <w:rFonts w:ascii="Times New Roman"/>
          <w:b w:val="false"/>
          <w:i w:val="false"/>
          <w:color w:val="000000"/>
          <w:sz w:val="28"/>
        </w:rPr>
        <w:t>
      денсаулық сақтау объектілерін салу және реконструкциялауға 995 558 мың теңге;</w:t>
      </w:r>
    </w:p>
    <w:bookmarkEnd w:id="51"/>
    <w:bookmarkStart w:name="z60" w:id="52"/>
    <w:p>
      <w:pPr>
        <w:spacing w:after="0"/>
        <w:ind w:left="0"/>
        <w:jc w:val="both"/>
      </w:pPr>
      <w:r>
        <w:rPr>
          <w:rFonts w:ascii="Times New Roman"/>
          <w:b w:val="false"/>
          <w:i w:val="false"/>
          <w:color w:val="000000"/>
          <w:sz w:val="28"/>
        </w:rPr>
        <w:t>
      инженерлік-коммуникациялық инфрақұрылымды дамытуға және (немесе) жайластыруға 2 946 615 мың теңге;</w:t>
      </w:r>
    </w:p>
    <w:bookmarkEnd w:id="52"/>
    <w:bookmarkStart w:name="z61" w:id="53"/>
    <w:p>
      <w:pPr>
        <w:spacing w:after="0"/>
        <w:ind w:left="0"/>
        <w:jc w:val="both"/>
      </w:pPr>
      <w:r>
        <w:rPr>
          <w:rFonts w:ascii="Times New Roman"/>
          <w:b w:val="false"/>
          <w:i w:val="false"/>
          <w:color w:val="000000"/>
          <w:sz w:val="28"/>
        </w:rPr>
        <w:t>
      "Қуатты өңірлер – ел дамуының драйвері" ұлттық жобасы шеңберінде әлеуметтік-осал топтар мен аз қамтылған көпбалалы отбасылар үшін коммуналдық тұрғын үй қорының тұрғын үйін салуға және (немесе) реконструкциялауға 1 236 961 мың теңге;</w:t>
      </w:r>
    </w:p>
    <w:bookmarkEnd w:id="53"/>
    <w:bookmarkStart w:name="z62" w:id="54"/>
    <w:p>
      <w:pPr>
        <w:spacing w:after="0"/>
        <w:ind w:left="0"/>
        <w:jc w:val="both"/>
      </w:pPr>
      <w:r>
        <w:rPr>
          <w:rFonts w:ascii="Times New Roman"/>
          <w:b w:val="false"/>
          <w:i w:val="false"/>
          <w:color w:val="000000"/>
          <w:sz w:val="28"/>
        </w:rPr>
        <w:t>
      "Қуатты өңірлер – ел дамуының драйвері" ұлттық жобасы шеңберінде инженерлік-коммуникациялық инфрақұрылымды дамытуға және (немесе) жайластыруға 1 959 558 мың теңге;</w:t>
      </w:r>
    </w:p>
    <w:bookmarkEnd w:id="54"/>
    <w:bookmarkStart w:name="z63" w:id="55"/>
    <w:p>
      <w:pPr>
        <w:spacing w:after="0"/>
        <w:ind w:left="0"/>
        <w:jc w:val="both"/>
      </w:pPr>
      <w:r>
        <w:rPr>
          <w:rFonts w:ascii="Times New Roman"/>
          <w:b w:val="false"/>
          <w:i w:val="false"/>
          <w:color w:val="000000"/>
          <w:sz w:val="28"/>
        </w:rPr>
        <w:t>
      "Қуатты өңірлер – ел дамуының драйвері" ұлттық жобасы шеңберінде сумен жабдықтау және су бұру жүйелерін дамытуға 7 280 132 мың теңге;</w:t>
      </w:r>
    </w:p>
    <w:bookmarkEnd w:id="55"/>
    <w:bookmarkStart w:name="z64" w:id="56"/>
    <w:p>
      <w:pPr>
        <w:spacing w:after="0"/>
        <w:ind w:left="0"/>
        <w:jc w:val="both"/>
      </w:pPr>
      <w:r>
        <w:rPr>
          <w:rFonts w:ascii="Times New Roman"/>
          <w:b w:val="false"/>
          <w:i w:val="false"/>
          <w:color w:val="000000"/>
          <w:sz w:val="28"/>
        </w:rPr>
        <w:t>
      жерүсті су ресурстарын ұлғайтуға 3 349 965 мың теңге;</w:t>
      </w:r>
    </w:p>
    <w:bookmarkEnd w:id="56"/>
    <w:bookmarkStart w:name="z65" w:id="57"/>
    <w:p>
      <w:pPr>
        <w:spacing w:after="0"/>
        <w:ind w:left="0"/>
        <w:jc w:val="both"/>
      </w:pPr>
      <w:r>
        <w:rPr>
          <w:rFonts w:ascii="Times New Roman"/>
          <w:b w:val="false"/>
          <w:i w:val="false"/>
          <w:color w:val="000000"/>
          <w:sz w:val="28"/>
        </w:rPr>
        <w:t>
      газ тасымалдау жүйесін дамытуға 3 218 378 мың теңге;</w:t>
      </w:r>
    </w:p>
    <w:bookmarkEnd w:id="57"/>
    <w:bookmarkStart w:name="z66" w:id="58"/>
    <w:p>
      <w:pPr>
        <w:spacing w:after="0"/>
        <w:ind w:left="0"/>
        <w:jc w:val="both"/>
      </w:pPr>
      <w:r>
        <w:rPr>
          <w:rFonts w:ascii="Times New Roman"/>
          <w:b w:val="false"/>
          <w:i w:val="false"/>
          <w:color w:val="000000"/>
          <w:sz w:val="28"/>
        </w:rPr>
        <w:t>
      көліктік инфрақұрылымды дамытуға 8 500 000 мың теңге;</w:t>
      </w:r>
    </w:p>
    <w:bookmarkEnd w:id="58"/>
    <w:p>
      <w:pPr>
        <w:spacing w:after="0"/>
        <w:ind w:left="0"/>
        <w:jc w:val="both"/>
      </w:pPr>
      <w:r>
        <w:rPr>
          <w:rFonts w:ascii="Times New Roman"/>
          <w:b w:val="false"/>
          <w:i w:val="false"/>
          <w:color w:val="000000"/>
          <w:sz w:val="28"/>
        </w:rPr>
        <w:t xml:space="preserve">
      әуе көлігінің инфрақұрылымын дамытуға 2 029 251 мың теңге; </w:t>
      </w:r>
    </w:p>
    <w:p>
      <w:pPr>
        <w:spacing w:after="0"/>
        <w:ind w:left="0"/>
        <w:jc w:val="both"/>
      </w:pPr>
      <w:r>
        <w:rPr>
          <w:rFonts w:ascii="Times New Roman"/>
          <w:b w:val="false"/>
          <w:i w:val="false"/>
          <w:color w:val="000000"/>
          <w:sz w:val="28"/>
        </w:rPr>
        <w:t>
      "Ауыл-Ел бесігі" жобасы шеңберінде ауылдық елді мекендердегі әлеуметтік және инженерлік инфрақұрылымдарды дамытуға 10 262 671 мың теңге;</w:t>
      </w:r>
    </w:p>
    <w:p>
      <w:pPr>
        <w:spacing w:after="0"/>
        <w:ind w:left="0"/>
        <w:jc w:val="both"/>
      </w:pPr>
      <w:r>
        <w:rPr>
          <w:rFonts w:ascii="Times New Roman"/>
          <w:b w:val="false"/>
          <w:i w:val="false"/>
          <w:color w:val="000000"/>
          <w:sz w:val="28"/>
        </w:rPr>
        <w:t>
      индустриялық инфрақұрылымды дамытуға 700 639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Алматы облысы мәслихатының 29.11.2022 </w:t>
      </w:r>
      <w:r>
        <w:rPr>
          <w:rFonts w:ascii="Times New Roman"/>
          <w:b w:val="false"/>
          <w:i w:val="false"/>
          <w:color w:val="000000"/>
          <w:sz w:val="28"/>
        </w:rPr>
        <w:t>№ 30-138</w:t>
      </w:r>
      <w:r>
        <w:rPr>
          <w:rFonts w:ascii="Times New Roman"/>
          <w:b w:val="false"/>
          <w:i w:val="false"/>
          <w:color w:val="ff0000"/>
          <w:sz w:val="28"/>
        </w:rPr>
        <w:t xml:space="preserve"> шешімімен (01.01.2022 бастап қолданысқа енгізіледі).</w:t>
      </w:r>
      <w:r>
        <w:br/>
      </w:r>
      <w:r>
        <w:rPr>
          <w:rFonts w:ascii="Times New Roman"/>
          <w:b w:val="false"/>
          <w:i w:val="false"/>
          <w:color w:val="000000"/>
          <w:sz w:val="28"/>
        </w:rPr>
        <w:t>
</w:t>
      </w:r>
    </w:p>
    <w:bookmarkStart w:name="z67" w:id="59"/>
    <w:p>
      <w:pPr>
        <w:spacing w:after="0"/>
        <w:ind w:left="0"/>
        <w:jc w:val="both"/>
      </w:pPr>
      <w:r>
        <w:rPr>
          <w:rFonts w:ascii="Times New Roman"/>
          <w:b w:val="false"/>
          <w:i w:val="false"/>
          <w:color w:val="000000"/>
          <w:sz w:val="28"/>
        </w:rPr>
        <w:t>
      11. 2022 жылға арналған облыстық бюджетте республикалық бюджеттен 180 375 440 мың теңге сомасында субвенция түсімдері көзделсін.</w:t>
      </w:r>
    </w:p>
    <w:bookmarkEnd w:id="59"/>
    <w:bookmarkStart w:name="z74" w:id="60"/>
    <w:p>
      <w:pPr>
        <w:spacing w:after="0"/>
        <w:ind w:left="0"/>
        <w:jc w:val="both"/>
      </w:pPr>
      <w:r>
        <w:rPr>
          <w:rFonts w:ascii="Times New Roman"/>
          <w:b w:val="false"/>
          <w:i w:val="false"/>
          <w:color w:val="000000"/>
          <w:sz w:val="28"/>
        </w:rPr>
        <w:t>
      Жергілікті бюджеттің теңгерімділігін қамтамасыз ету үшін, республикалық бюджеттен берілетін бюджеттік субвенция қаражаты есебінен 180 375 440 мың теңге мөлшерінде қаражат облыстық бюджеттен Жетісу облысының бюджетіне аударылсын.</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Алматы облысы мәслихатының 25.08.2022 </w:t>
      </w:r>
      <w:r>
        <w:rPr>
          <w:rFonts w:ascii="Times New Roman"/>
          <w:b w:val="false"/>
          <w:i w:val="false"/>
          <w:color w:val="000000"/>
          <w:sz w:val="28"/>
        </w:rPr>
        <w:t>№ 25-121</w:t>
      </w:r>
      <w:r>
        <w:rPr>
          <w:rFonts w:ascii="Times New Roman"/>
          <w:b w:val="false"/>
          <w:i w:val="false"/>
          <w:color w:val="ff0000"/>
          <w:sz w:val="28"/>
        </w:rPr>
        <w:t xml:space="preserve"> шешімімен (01.01.2022 бастап қолданысқа енгізіледі).</w:t>
      </w:r>
      <w:r>
        <w:br/>
      </w:r>
      <w:r>
        <w:rPr>
          <w:rFonts w:ascii="Times New Roman"/>
          <w:b w:val="false"/>
          <w:i w:val="false"/>
          <w:color w:val="000000"/>
          <w:sz w:val="28"/>
        </w:rPr>
        <w:t>
</w:t>
      </w:r>
    </w:p>
    <w:bookmarkStart w:name="z68" w:id="61"/>
    <w:p>
      <w:pPr>
        <w:spacing w:after="0"/>
        <w:ind w:left="0"/>
        <w:jc w:val="both"/>
      </w:pPr>
      <w:r>
        <w:rPr>
          <w:rFonts w:ascii="Times New Roman"/>
          <w:b w:val="false"/>
          <w:i w:val="false"/>
          <w:color w:val="000000"/>
          <w:sz w:val="28"/>
        </w:rPr>
        <w:t>
      12. 2022 жылға арналған облыстық бюджетте республикалық бюджеттен 3 297 809 мың теңге сомасында қарыздар түсімдері көзделсін.</w:t>
      </w:r>
    </w:p>
    <w:bookmarkEnd w:id="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Алматы облысы мәслихатының 29.11.2022 </w:t>
      </w:r>
      <w:r>
        <w:rPr>
          <w:rFonts w:ascii="Times New Roman"/>
          <w:b w:val="false"/>
          <w:i w:val="false"/>
          <w:color w:val="000000"/>
          <w:sz w:val="28"/>
        </w:rPr>
        <w:t>№ 30-138</w:t>
      </w:r>
      <w:r>
        <w:rPr>
          <w:rFonts w:ascii="Times New Roman"/>
          <w:b w:val="false"/>
          <w:i w:val="false"/>
          <w:color w:val="ff0000"/>
          <w:sz w:val="28"/>
        </w:rPr>
        <w:t xml:space="preserve"> шешімімен (01.01.2022 бастап қолданысқа енгізіледі).</w:t>
      </w:r>
      <w:r>
        <w:br/>
      </w:r>
      <w:r>
        <w:rPr>
          <w:rFonts w:ascii="Times New Roman"/>
          <w:b w:val="false"/>
          <w:i w:val="false"/>
          <w:color w:val="000000"/>
          <w:sz w:val="28"/>
        </w:rPr>
        <w:t>
</w:t>
      </w:r>
    </w:p>
    <w:bookmarkStart w:name="z69" w:id="62"/>
    <w:p>
      <w:pPr>
        <w:spacing w:after="0"/>
        <w:ind w:left="0"/>
        <w:jc w:val="both"/>
      </w:pPr>
      <w:r>
        <w:rPr>
          <w:rFonts w:ascii="Times New Roman"/>
          <w:b w:val="false"/>
          <w:i w:val="false"/>
          <w:color w:val="000000"/>
          <w:sz w:val="28"/>
        </w:rPr>
        <w:t>
      13. Алматы облысы бойынша 2022 жылға тұрғын үй жобалауға және салуға 6 398 180 мың теңге сомасында мемлекеттік эмиссиялық бағалы қағаздар шығару мақұлдансын.</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Алматы облысы мәслихатының 29.11.2022 </w:t>
      </w:r>
      <w:r>
        <w:rPr>
          <w:rFonts w:ascii="Times New Roman"/>
          <w:b w:val="false"/>
          <w:i w:val="false"/>
          <w:color w:val="000000"/>
          <w:sz w:val="28"/>
        </w:rPr>
        <w:t>№ 30-138</w:t>
      </w:r>
      <w:r>
        <w:rPr>
          <w:rFonts w:ascii="Times New Roman"/>
          <w:b w:val="false"/>
          <w:i w:val="false"/>
          <w:color w:val="ff0000"/>
          <w:sz w:val="28"/>
        </w:rPr>
        <w:t xml:space="preserve"> шешімімен (01.01.2022 бастап қолданысқа енгізіледі).</w:t>
      </w:r>
      <w:r>
        <w:br/>
      </w:r>
      <w:r>
        <w:rPr>
          <w:rFonts w:ascii="Times New Roman"/>
          <w:b w:val="false"/>
          <w:i w:val="false"/>
          <w:color w:val="000000"/>
          <w:sz w:val="28"/>
        </w:rPr>
        <w:t>
</w:t>
      </w:r>
    </w:p>
    <w:bookmarkStart w:name="z70" w:id="63"/>
    <w:p>
      <w:pPr>
        <w:spacing w:after="0"/>
        <w:ind w:left="0"/>
        <w:jc w:val="both"/>
      </w:pPr>
      <w:r>
        <w:rPr>
          <w:rFonts w:ascii="Times New Roman"/>
          <w:b w:val="false"/>
          <w:i w:val="false"/>
          <w:color w:val="000000"/>
          <w:sz w:val="28"/>
        </w:rPr>
        <w:t>
      14. 2022 жылға арналған облыстық бюджетте аудандық (облыстық маңызы бар қалалар) бюджеттерге берілетін ағымдағы нысаналы трансферттердің көзделгені ескерілсін, оның ішінде:</w:t>
      </w:r>
    </w:p>
    <w:bookmarkEnd w:id="63"/>
    <w:p>
      <w:pPr>
        <w:spacing w:after="0"/>
        <w:ind w:left="0"/>
        <w:jc w:val="both"/>
      </w:pPr>
      <w:r>
        <w:rPr>
          <w:rFonts w:ascii="Times New Roman"/>
          <w:b w:val="false"/>
          <w:i w:val="false"/>
          <w:color w:val="000000"/>
          <w:sz w:val="28"/>
        </w:rPr>
        <w:t>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w:t>
      </w:r>
    </w:p>
    <w:bookmarkStart w:name="z75" w:id="64"/>
    <w:p>
      <w:pPr>
        <w:spacing w:after="0"/>
        <w:ind w:left="0"/>
        <w:jc w:val="both"/>
      </w:pPr>
      <w:r>
        <w:rPr>
          <w:rFonts w:ascii="Times New Roman"/>
          <w:b w:val="false"/>
          <w:i w:val="false"/>
          <w:color w:val="000000"/>
          <w:sz w:val="28"/>
        </w:rPr>
        <w:t>
      мамандарды әлеуметтік қолдау көрсету шараларын іске асыруға;</w:t>
      </w:r>
    </w:p>
    <w:bookmarkEnd w:id="64"/>
    <w:bookmarkStart w:name="z76" w:id="65"/>
    <w:p>
      <w:pPr>
        <w:spacing w:after="0"/>
        <w:ind w:left="0"/>
        <w:jc w:val="both"/>
      </w:pPr>
      <w:r>
        <w:rPr>
          <w:rFonts w:ascii="Times New Roman"/>
          <w:b w:val="false"/>
          <w:i w:val="false"/>
          <w:color w:val="000000"/>
          <w:sz w:val="28"/>
        </w:rPr>
        <w:t>
      азаматтарға "7-20-25" бағдарламасы бойынша бастапқы жарнасының бөлігін төлеу үшін әлеуметтік көмек көрсетуге;</w:t>
      </w:r>
    </w:p>
    <w:bookmarkEnd w:id="65"/>
    <w:bookmarkStart w:name="z77" w:id="66"/>
    <w:p>
      <w:pPr>
        <w:spacing w:after="0"/>
        <w:ind w:left="0"/>
        <w:jc w:val="both"/>
      </w:pPr>
      <w:r>
        <w:rPr>
          <w:rFonts w:ascii="Times New Roman"/>
          <w:b w:val="false"/>
          <w:i w:val="false"/>
          <w:color w:val="000000"/>
          <w:sz w:val="28"/>
        </w:rPr>
        <w:t>
      жеке көмекшілердің қызметін төлеуге;</w:t>
      </w:r>
    </w:p>
    <w:bookmarkEnd w:id="66"/>
    <w:bookmarkStart w:name="z78" w:id="67"/>
    <w:p>
      <w:pPr>
        <w:spacing w:after="0"/>
        <w:ind w:left="0"/>
        <w:jc w:val="both"/>
      </w:pPr>
      <w:r>
        <w:rPr>
          <w:rFonts w:ascii="Times New Roman"/>
          <w:b w:val="false"/>
          <w:i w:val="false"/>
          <w:color w:val="000000"/>
          <w:sz w:val="28"/>
        </w:rPr>
        <w:t>
      еңбек нарығын дамытуға;</w:t>
      </w:r>
    </w:p>
    <w:bookmarkEnd w:id="67"/>
    <w:bookmarkStart w:name="z79" w:id="68"/>
    <w:p>
      <w:pPr>
        <w:spacing w:after="0"/>
        <w:ind w:left="0"/>
        <w:jc w:val="both"/>
      </w:pPr>
      <w:r>
        <w:rPr>
          <w:rFonts w:ascii="Times New Roman"/>
          <w:b w:val="false"/>
          <w:i w:val="false"/>
          <w:color w:val="000000"/>
          <w:sz w:val="28"/>
        </w:rPr>
        <w:t>
      Қазақстан Республикасында мүгедектігі бар адамдардың құқықтарын қамтамасыз ету және өмір сүру сапасын жақсартуға;</w:t>
      </w:r>
    </w:p>
    <w:bookmarkEnd w:id="68"/>
    <w:bookmarkStart w:name="z80" w:id="69"/>
    <w:p>
      <w:pPr>
        <w:spacing w:after="0"/>
        <w:ind w:left="0"/>
        <w:jc w:val="both"/>
      </w:pPr>
      <w:r>
        <w:rPr>
          <w:rFonts w:ascii="Times New Roman"/>
          <w:b w:val="false"/>
          <w:i w:val="false"/>
          <w:color w:val="000000"/>
          <w:sz w:val="28"/>
        </w:rPr>
        <w:t>
      жұмыспен нәтижелі қамтуды қамтамасыз етуге және жаппай кәсіпкерлікті дамытуға;</w:t>
      </w:r>
    </w:p>
    <w:bookmarkEnd w:id="69"/>
    <w:bookmarkStart w:name="z81" w:id="70"/>
    <w:p>
      <w:pPr>
        <w:spacing w:after="0"/>
        <w:ind w:left="0"/>
        <w:jc w:val="both"/>
      </w:pPr>
      <w:r>
        <w:rPr>
          <w:rFonts w:ascii="Times New Roman"/>
          <w:b w:val="false"/>
          <w:i w:val="false"/>
          <w:color w:val="000000"/>
          <w:sz w:val="28"/>
        </w:rPr>
        <w:t>
      мемлекеттік атаулы әлеуметтік көмек төлеуге;</w:t>
      </w:r>
    </w:p>
    <w:bookmarkEnd w:id="70"/>
    <w:bookmarkStart w:name="z82" w:id="71"/>
    <w:p>
      <w:pPr>
        <w:spacing w:after="0"/>
        <w:ind w:left="0"/>
        <w:jc w:val="both"/>
      </w:pPr>
      <w:r>
        <w:rPr>
          <w:rFonts w:ascii="Times New Roman"/>
          <w:b w:val="false"/>
          <w:i w:val="false"/>
          <w:color w:val="000000"/>
          <w:sz w:val="28"/>
        </w:rPr>
        <w:t>
      мүгедектігі бар адамдарды жұмысқа орналастыру үшін арнайы жұмыс орындарын құруға жұмыс берушінің шығындарын субсидиялауға;</w:t>
      </w:r>
    </w:p>
    <w:bookmarkEnd w:id="71"/>
    <w:bookmarkStart w:name="z83" w:id="72"/>
    <w:p>
      <w:pPr>
        <w:spacing w:after="0"/>
        <w:ind w:left="0"/>
        <w:jc w:val="both"/>
      </w:pPr>
      <w:r>
        <w:rPr>
          <w:rFonts w:ascii="Times New Roman"/>
          <w:b w:val="false"/>
          <w:i w:val="false"/>
          <w:color w:val="000000"/>
          <w:sz w:val="28"/>
        </w:rPr>
        <w:t>
      мемлекеттік Халықты әлеуметтік қорғау ұйымдарында арнаулы әлеуметтік қызмет көрсететін қызметкерлердің жалақысына қосымша ақы белгілеуге;</w:t>
      </w:r>
    </w:p>
    <w:bookmarkEnd w:id="72"/>
    <w:bookmarkStart w:name="z84" w:id="73"/>
    <w:p>
      <w:pPr>
        <w:spacing w:after="0"/>
        <w:ind w:left="0"/>
        <w:jc w:val="both"/>
      </w:pPr>
      <w:r>
        <w:rPr>
          <w:rFonts w:ascii="Times New Roman"/>
          <w:b w:val="false"/>
          <w:i w:val="false"/>
          <w:color w:val="000000"/>
          <w:sz w:val="28"/>
        </w:rPr>
        <w:t>
      мәдениет ұйымдары мен мұрағат мекемелерінде ерекше еңбек жағдайлары үшін мемлекеттік мәдениет ұйымдары мен мұрағат мекемелерінің басқарушы және негізгі персоналына лауазымдық жалақыға қосымша ақы белгілеуге;</w:t>
      </w:r>
    </w:p>
    <w:bookmarkEnd w:id="73"/>
    <w:bookmarkStart w:name="z85" w:id="74"/>
    <w:p>
      <w:pPr>
        <w:spacing w:after="0"/>
        <w:ind w:left="0"/>
        <w:jc w:val="both"/>
      </w:pPr>
      <w:r>
        <w:rPr>
          <w:rFonts w:ascii="Times New Roman"/>
          <w:b w:val="false"/>
          <w:i w:val="false"/>
          <w:color w:val="000000"/>
          <w:sz w:val="28"/>
        </w:rPr>
        <w:t>
      ирригациялық жүйе бойынша техникалық паспорттарды жасауға;</w:t>
      </w:r>
    </w:p>
    <w:bookmarkEnd w:id="74"/>
    <w:p>
      <w:pPr>
        <w:spacing w:after="0"/>
        <w:ind w:left="0"/>
        <w:jc w:val="both"/>
      </w:pPr>
      <w:r>
        <w:rPr>
          <w:rFonts w:ascii="Times New Roman"/>
          <w:b w:val="false"/>
          <w:i w:val="false"/>
          <w:color w:val="000000"/>
          <w:sz w:val="28"/>
        </w:rPr>
        <w:t>
      жер учаскелерін мемлекет мұқтажы үшін алып қоюға;</w:t>
      </w:r>
    </w:p>
    <w:bookmarkStart w:name="z87" w:id="75"/>
    <w:p>
      <w:pPr>
        <w:spacing w:after="0"/>
        <w:ind w:left="0"/>
        <w:jc w:val="both"/>
      </w:pPr>
      <w:r>
        <w:rPr>
          <w:rFonts w:ascii="Times New Roman"/>
          <w:b w:val="false"/>
          <w:i w:val="false"/>
          <w:color w:val="000000"/>
          <w:sz w:val="28"/>
        </w:rPr>
        <w:t>
      "Ауыл – Ел бесігі" жобасы шеңберінде ауылдық елді мекендердегі әлеуметтік және инженерлік инфрақұрылым бойынша іс-шараларды іске асыруға.</w:t>
      </w:r>
    </w:p>
    <w:bookmarkEnd w:id="75"/>
    <w:bookmarkStart w:name="z88" w:id="76"/>
    <w:p>
      <w:pPr>
        <w:spacing w:after="0"/>
        <w:ind w:left="0"/>
        <w:jc w:val="both"/>
      </w:pPr>
      <w:r>
        <w:rPr>
          <w:rFonts w:ascii="Times New Roman"/>
          <w:b w:val="false"/>
          <w:i w:val="false"/>
          <w:color w:val="000000"/>
          <w:sz w:val="28"/>
        </w:rPr>
        <w:t>
      Көрсетілген трансферттерді аудандық (облыстық маңызы бар қалалық) бюджеттерге бөлу Алматы облысы әкімдігінің қаулысы негізінде айқындалады.</w:t>
      </w:r>
    </w:p>
    <w:bookmarkEnd w:id="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Алматы облысы мәслихатының 29.11.2022 </w:t>
      </w:r>
      <w:r>
        <w:rPr>
          <w:rFonts w:ascii="Times New Roman"/>
          <w:b w:val="false"/>
          <w:i w:val="false"/>
          <w:color w:val="000000"/>
          <w:sz w:val="28"/>
        </w:rPr>
        <w:t>№ 30-138</w:t>
      </w:r>
      <w:r>
        <w:rPr>
          <w:rFonts w:ascii="Times New Roman"/>
          <w:b w:val="false"/>
          <w:i w:val="false"/>
          <w:color w:val="ff0000"/>
          <w:sz w:val="28"/>
        </w:rPr>
        <w:t xml:space="preserve"> шешімімен (01.01.2022 бастап қолданысқа енгізіледі).</w:t>
      </w:r>
      <w:r>
        <w:br/>
      </w:r>
      <w:r>
        <w:rPr>
          <w:rFonts w:ascii="Times New Roman"/>
          <w:b w:val="false"/>
          <w:i w:val="false"/>
          <w:color w:val="000000"/>
          <w:sz w:val="28"/>
        </w:rPr>
        <w:t>
</w:t>
      </w:r>
    </w:p>
    <w:bookmarkStart w:name="z86" w:id="77"/>
    <w:p>
      <w:pPr>
        <w:spacing w:after="0"/>
        <w:ind w:left="0"/>
        <w:jc w:val="both"/>
      </w:pPr>
      <w:r>
        <w:rPr>
          <w:rFonts w:ascii="Times New Roman"/>
          <w:b w:val="false"/>
          <w:i w:val="false"/>
          <w:color w:val="000000"/>
          <w:sz w:val="28"/>
        </w:rPr>
        <w:t>
      15. 2022 жылға арналған облыстық бюджетте аудандық (облыстық маңызы бар қалалық) бюджеттерге берілетін нысаналы даму трансферттердің көзделгені ескерілсін, оның ішінде:</w:t>
      </w:r>
    </w:p>
    <w:bookmarkEnd w:id="77"/>
    <w:bookmarkStart w:name="z90" w:id="78"/>
    <w:p>
      <w:pPr>
        <w:spacing w:after="0"/>
        <w:ind w:left="0"/>
        <w:jc w:val="both"/>
      </w:pPr>
      <w:r>
        <w:rPr>
          <w:rFonts w:ascii="Times New Roman"/>
          <w:b w:val="false"/>
          <w:i w:val="false"/>
          <w:color w:val="000000"/>
          <w:sz w:val="28"/>
        </w:rPr>
        <w:t>
      "Қуатты өңірлер – ел дамуының драйвері" ұлттық жобасы шеңберінде инженерлік-коммуникациялық инфрақұрылымды дамытуға және (немесе) жайластыруға;</w:t>
      </w:r>
    </w:p>
    <w:bookmarkEnd w:id="78"/>
    <w:bookmarkStart w:name="z91" w:id="79"/>
    <w:p>
      <w:pPr>
        <w:spacing w:after="0"/>
        <w:ind w:left="0"/>
        <w:jc w:val="both"/>
      </w:pPr>
      <w:r>
        <w:rPr>
          <w:rFonts w:ascii="Times New Roman"/>
          <w:b w:val="false"/>
          <w:i w:val="false"/>
          <w:color w:val="000000"/>
          <w:sz w:val="28"/>
        </w:rPr>
        <w:t>
      "Қуатты өңірлер – ел дамуының драйвері" ұлттық жобасы шеңберінде әлеуметтік-осал топтар мен аз қамтылған көпбалалы отбасылар үшін коммуналдық тұрғын үй қорының тұрғын үйін салуға және (немесе) реконструкциялауға;</w:t>
      </w:r>
    </w:p>
    <w:bookmarkEnd w:id="79"/>
    <w:bookmarkStart w:name="z92" w:id="80"/>
    <w:p>
      <w:pPr>
        <w:spacing w:after="0"/>
        <w:ind w:left="0"/>
        <w:jc w:val="both"/>
      </w:pPr>
      <w:r>
        <w:rPr>
          <w:rFonts w:ascii="Times New Roman"/>
          <w:b w:val="false"/>
          <w:i w:val="false"/>
          <w:color w:val="000000"/>
          <w:sz w:val="28"/>
        </w:rPr>
        <w:t>
      "Қуатты өңірлер – ел дамуының драйвері" ұлттық жобасы шеңберінде сумен жабдықтау және су бұру жүйелерін дамытуға;</w:t>
      </w:r>
    </w:p>
    <w:bookmarkEnd w:id="80"/>
    <w:bookmarkStart w:name="z93" w:id="81"/>
    <w:p>
      <w:pPr>
        <w:spacing w:after="0"/>
        <w:ind w:left="0"/>
        <w:jc w:val="both"/>
      </w:pPr>
      <w:r>
        <w:rPr>
          <w:rFonts w:ascii="Times New Roman"/>
          <w:b w:val="false"/>
          <w:i w:val="false"/>
          <w:color w:val="000000"/>
          <w:sz w:val="28"/>
        </w:rPr>
        <w:t>
      "Ауыл-Ел бесігі" жобасы шеңберінде ауылдық елді мекендердегі әлеуметтік және инженерлік инфрақұрылымдарды дамытуға;</w:t>
      </w:r>
    </w:p>
    <w:bookmarkEnd w:id="81"/>
    <w:bookmarkStart w:name="z94" w:id="82"/>
    <w:p>
      <w:pPr>
        <w:spacing w:after="0"/>
        <w:ind w:left="0"/>
        <w:jc w:val="both"/>
      </w:pPr>
      <w:r>
        <w:rPr>
          <w:rFonts w:ascii="Times New Roman"/>
          <w:b w:val="false"/>
          <w:i w:val="false"/>
          <w:color w:val="000000"/>
          <w:sz w:val="28"/>
        </w:rPr>
        <w:t>
      жылу-энергетикалық жүйесін дамытуға;</w:t>
      </w:r>
    </w:p>
    <w:bookmarkEnd w:id="82"/>
    <w:bookmarkStart w:name="z95" w:id="83"/>
    <w:p>
      <w:pPr>
        <w:spacing w:after="0"/>
        <w:ind w:left="0"/>
        <w:jc w:val="both"/>
      </w:pPr>
      <w:r>
        <w:rPr>
          <w:rFonts w:ascii="Times New Roman"/>
          <w:b w:val="false"/>
          <w:i w:val="false"/>
          <w:color w:val="000000"/>
          <w:sz w:val="28"/>
        </w:rPr>
        <w:t>
      коммуналдық шаруашылықты дамытуға;</w:t>
      </w:r>
    </w:p>
    <w:bookmarkEnd w:id="83"/>
    <w:p>
      <w:pPr>
        <w:spacing w:after="0"/>
        <w:ind w:left="0"/>
        <w:jc w:val="both"/>
      </w:pPr>
      <w:r>
        <w:rPr>
          <w:rFonts w:ascii="Times New Roman"/>
          <w:b w:val="false"/>
          <w:i w:val="false"/>
          <w:color w:val="000000"/>
          <w:sz w:val="28"/>
        </w:rPr>
        <w:t>
      көліктік инфрақұрылымды дамытуға.</w:t>
      </w:r>
    </w:p>
    <w:bookmarkStart w:name="z97" w:id="84"/>
    <w:p>
      <w:pPr>
        <w:spacing w:after="0"/>
        <w:ind w:left="0"/>
        <w:jc w:val="both"/>
      </w:pPr>
      <w:r>
        <w:rPr>
          <w:rFonts w:ascii="Times New Roman"/>
          <w:b w:val="false"/>
          <w:i w:val="false"/>
          <w:color w:val="000000"/>
          <w:sz w:val="28"/>
        </w:rPr>
        <w:t>
      Көрсетілген трансферттерді аудандық (облыстық маңызы бар қалалық) бюджеттерге бөлу Алматы облысы әкімдігінің қаулысы негізінде айқындалады.</w:t>
      </w:r>
    </w:p>
    <w:bookmarkEnd w:id="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Алматы облысы мәслихатының 29.11.2022 </w:t>
      </w:r>
      <w:r>
        <w:rPr>
          <w:rFonts w:ascii="Times New Roman"/>
          <w:b w:val="false"/>
          <w:i w:val="false"/>
          <w:color w:val="000000"/>
          <w:sz w:val="28"/>
        </w:rPr>
        <w:t>№ 30-138</w:t>
      </w:r>
      <w:r>
        <w:rPr>
          <w:rFonts w:ascii="Times New Roman"/>
          <w:b w:val="false"/>
          <w:i w:val="false"/>
          <w:color w:val="ff0000"/>
          <w:sz w:val="28"/>
        </w:rPr>
        <w:t xml:space="preserve"> шешімімен (01.01.2022 бастап қолданысқа енгізіледі).</w:t>
      </w:r>
      <w:r>
        <w:br/>
      </w:r>
      <w:r>
        <w:rPr>
          <w:rFonts w:ascii="Times New Roman"/>
          <w:b w:val="false"/>
          <w:i w:val="false"/>
          <w:color w:val="000000"/>
          <w:sz w:val="28"/>
        </w:rPr>
        <w:t>
</w:t>
      </w:r>
    </w:p>
    <w:bookmarkStart w:name="z96" w:id="85"/>
    <w:p>
      <w:pPr>
        <w:spacing w:after="0"/>
        <w:ind w:left="0"/>
        <w:jc w:val="both"/>
      </w:pPr>
      <w:r>
        <w:rPr>
          <w:rFonts w:ascii="Times New Roman"/>
          <w:b w:val="false"/>
          <w:i w:val="false"/>
          <w:color w:val="000000"/>
          <w:sz w:val="28"/>
        </w:rPr>
        <w:t>
      16. 2022 жылға арналған облыстық бюджетте аудандық (облыстық маңызы бар қалалар) бюджеттерге кредиттер көзделгені ескерілсін, оның ішінде:</w:t>
      </w:r>
    </w:p>
    <w:bookmarkEnd w:id="85"/>
    <w:p>
      <w:pPr>
        <w:spacing w:after="0"/>
        <w:ind w:left="0"/>
        <w:jc w:val="both"/>
      </w:pPr>
      <w:r>
        <w:rPr>
          <w:rFonts w:ascii="Times New Roman"/>
          <w:b w:val="false"/>
          <w:i w:val="false"/>
          <w:color w:val="000000"/>
          <w:sz w:val="28"/>
        </w:rPr>
        <w:t>
      мамандарды әлеуметтік қолдау шараларын іске асыру үшін жергілікті атқарушы органдарға берілетін бюджеттік кредиттер;</w:t>
      </w:r>
    </w:p>
    <w:p>
      <w:pPr>
        <w:spacing w:after="0"/>
        <w:ind w:left="0"/>
        <w:jc w:val="both"/>
      </w:pPr>
      <w:r>
        <w:rPr>
          <w:rFonts w:ascii="Times New Roman"/>
          <w:b w:val="false"/>
          <w:i w:val="false"/>
          <w:color w:val="000000"/>
          <w:sz w:val="28"/>
        </w:rPr>
        <w:t>
      азаматтарға "7-20-25" бағдарламасы бойынша бастапқы жарнасының бөлігін төлеу үшін әлеуметтік қолдауға берілетін бюджеттік кредиттер;</w:t>
      </w:r>
    </w:p>
    <w:p>
      <w:pPr>
        <w:spacing w:after="0"/>
        <w:ind w:left="0"/>
        <w:jc w:val="both"/>
      </w:pPr>
      <w:r>
        <w:rPr>
          <w:rFonts w:ascii="Times New Roman"/>
          <w:b w:val="false"/>
          <w:i w:val="false"/>
          <w:color w:val="000000"/>
          <w:sz w:val="28"/>
        </w:rPr>
        <w:t>
      тұрғын үй жобалауға және (немесе) салуға берілетін бюджеттік кредиттер.</w:t>
      </w:r>
    </w:p>
    <w:p>
      <w:pPr>
        <w:spacing w:after="0"/>
        <w:ind w:left="0"/>
        <w:jc w:val="both"/>
      </w:pPr>
      <w:r>
        <w:rPr>
          <w:rFonts w:ascii="Times New Roman"/>
          <w:b w:val="false"/>
          <w:i w:val="false"/>
          <w:color w:val="000000"/>
          <w:sz w:val="28"/>
        </w:rPr>
        <w:t>
      Көрсетілген кредиттерді аудандық (облыстық маңызы бар қалалар) бюджеттерге бөлу Алматы облысы әкімдігінің қаулысы негізінде айқындалады.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Алматы облысы мәслихатының 25.08.2022 </w:t>
      </w:r>
      <w:r>
        <w:rPr>
          <w:rFonts w:ascii="Times New Roman"/>
          <w:b w:val="false"/>
          <w:i w:val="false"/>
          <w:color w:val="000000"/>
          <w:sz w:val="28"/>
        </w:rPr>
        <w:t>№ 25-121</w:t>
      </w:r>
      <w:r>
        <w:rPr>
          <w:rFonts w:ascii="Times New Roman"/>
          <w:b w:val="false"/>
          <w:i w:val="false"/>
          <w:color w:val="ff0000"/>
          <w:sz w:val="28"/>
        </w:rPr>
        <w:t xml:space="preserve"> шешімімен (01.01.2022 бастап қолданысқа енгізіледі).</w:t>
      </w:r>
      <w:r>
        <w:br/>
      </w:r>
      <w:r>
        <w:rPr>
          <w:rFonts w:ascii="Times New Roman"/>
          <w:b w:val="false"/>
          <w:i w:val="false"/>
          <w:color w:val="000000"/>
          <w:sz w:val="28"/>
        </w:rPr>
        <w:t>
</w:t>
      </w:r>
    </w:p>
    <w:bookmarkStart w:name="z102" w:id="86"/>
    <w:p>
      <w:pPr>
        <w:spacing w:after="0"/>
        <w:ind w:left="0"/>
        <w:jc w:val="both"/>
      </w:pPr>
      <w:r>
        <w:rPr>
          <w:rFonts w:ascii="Times New Roman"/>
          <w:b w:val="false"/>
          <w:i w:val="false"/>
          <w:color w:val="000000"/>
          <w:sz w:val="28"/>
        </w:rPr>
        <w:t>
      17. 2022 жылға арналған облыстық бюджетте заңнаманың өзгеруіне байланысты республикалық бюджетке 18 969 536 мың теңге сомасында шығыстар көзделгені ескерілсін.</w:t>
      </w:r>
    </w:p>
    <w:bookmarkEnd w:id="86"/>
    <w:bookmarkStart w:name="z103" w:id="87"/>
    <w:p>
      <w:pPr>
        <w:spacing w:after="0"/>
        <w:ind w:left="0"/>
        <w:jc w:val="both"/>
      </w:pPr>
      <w:r>
        <w:rPr>
          <w:rFonts w:ascii="Times New Roman"/>
          <w:b w:val="false"/>
          <w:i w:val="false"/>
          <w:color w:val="000000"/>
          <w:sz w:val="28"/>
        </w:rPr>
        <w:t>
      18. 2022 жылға арналған облыстық бюджетте заңнаманың өзгеруіне байланысты аудандық бюджеттерден, облыстық маңызы бар қалалардың бюджеттерінен 81 808 056 мың теңге сомасында трансферттердің түсімдері көзделсін.</w:t>
      </w:r>
    </w:p>
    <w:bookmarkEnd w:id="87"/>
    <w:p>
      <w:pPr>
        <w:spacing w:after="0"/>
        <w:ind w:left="0"/>
        <w:jc w:val="both"/>
      </w:pPr>
      <w:r>
        <w:rPr>
          <w:rFonts w:ascii="Times New Roman"/>
          <w:b w:val="false"/>
          <w:i w:val="false"/>
          <w:color w:val="000000"/>
          <w:sz w:val="28"/>
        </w:rPr>
        <w:t>
      Аудандық бюджеттерден, облыстық маңызы бар қаланың бюджетінен трансферттердің түсімдерін бөлу Алматы облысы әкімдігінің қаулысы негізінде айқындалады.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Алматы облысы мәслихатының 13.12.2022 </w:t>
      </w:r>
      <w:r>
        <w:rPr>
          <w:rFonts w:ascii="Times New Roman"/>
          <w:b w:val="false"/>
          <w:i w:val="false"/>
          <w:color w:val="000000"/>
          <w:sz w:val="28"/>
        </w:rPr>
        <w:t>№ 31-145</w:t>
      </w:r>
      <w:r>
        <w:rPr>
          <w:rFonts w:ascii="Times New Roman"/>
          <w:b w:val="false"/>
          <w:i w:val="false"/>
          <w:color w:val="ff0000"/>
          <w:sz w:val="28"/>
        </w:rPr>
        <w:t xml:space="preserve"> шешімімен (01.01.2022 бастап қолданысқа енгізіледі).</w:t>
      </w:r>
      <w:r>
        <w:br/>
      </w:r>
      <w:r>
        <w:rPr>
          <w:rFonts w:ascii="Times New Roman"/>
          <w:b w:val="false"/>
          <w:i w:val="false"/>
          <w:color w:val="000000"/>
          <w:sz w:val="28"/>
        </w:rPr>
        <w:t>
</w:t>
      </w:r>
    </w:p>
    <w:bookmarkStart w:name="z104" w:id="8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 2022 жылға арналған облыстық бюджетте қоршаған ортаны қорғау және объектілерді дамыту жөніндегі іс-шараларды өткізуге 781 250 мың теңге сомасында көзделсін.</w:t>
      </w:r>
    </w:p>
    <w:bookmarkEnd w:id="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Алматы облысы мәслихатының 13.12.2022 </w:t>
      </w:r>
      <w:r>
        <w:rPr>
          <w:rFonts w:ascii="Times New Roman"/>
          <w:b w:val="false"/>
          <w:i w:val="false"/>
          <w:color w:val="000000"/>
          <w:sz w:val="28"/>
        </w:rPr>
        <w:t>№ 31-145</w:t>
      </w:r>
      <w:r>
        <w:rPr>
          <w:rFonts w:ascii="Times New Roman"/>
          <w:b w:val="false"/>
          <w:i w:val="false"/>
          <w:color w:val="ff0000"/>
          <w:sz w:val="28"/>
        </w:rPr>
        <w:t xml:space="preserve"> шешімімен (01.01.2022 бастап қолданысқа енгізіледі).</w:t>
      </w:r>
      <w:r>
        <w:br/>
      </w:r>
      <w:r>
        <w:rPr>
          <w:rFonts w:ascii="Times New Roman"/>
          <w:b w:val="false"/>
          <w:i w:val="false"/>
          <w:color w:val="000000"/>
          <w:sz w:val="28"/>
        </w:rPr>
        <w:t>
</w:t>
      </w:r>
    </w:p>
    <w:bookmarkStart w:name="z106" w:id="89"/>
    <w:p>
      <w:pPr>
        <w:spacing w:after="0"/>
        <w:ind w:left="0"/>
        <w:jc w:val="both"/>
      </w:pPr>
      <w:r>
        <w:rPr>
          <w:rFonts w:ascii="Times New Roman"/>
          <w:b w:val="false"/>
          <w:i w:val="false"/>
          <w:color w:val="000000"/>
          <w:sz w:val="28"/>
        </w:rPr>
        <w:t>
      20. 2022 жылға арналған облыстық бюджетте автомобиль жолдарының жұмыс істеуін қамтамасыз етуге және көлік инфрақұрылымын дамытуға 29 530 053 мың теңге сомасында көзделсін.</w:t>
      </w:r>
    </w:p>
    <w:bookmarkEnd w:id="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Алматы облысы мәслихатының 13.12.2022 </w:t>
      </w:r>
      <w:r>
        <w:rPr>
          <w:rFonts w:ascii="Times New Roman"/>
          <w:b w:val="false"/>
          <w:i w:val="false"/>
          <w:color w:val="000000"/>
          <w:sz w:val="28"/>
        </w:rPr>
        <w:t>№ 31-145</w:t>
      </w:r>
      <w:r>
        <w:rPr>
          <w:rFonts w:ascii="Times New Roman"/>
          <w:b w:val="false"/>
          <w:i w:val="false"/>
          <w:color w:val="ff0000"/>
          <w:sz w:val="28"/>
        </w:rPr>
        <w:t xml:space="preserve"> шешімімен (01.01.2022 бастап қолданысқа енгізіледі).</w:t>
      </w:r>
      <w:r>
        <w:br/>
      </w:r>
      <w:r>
        <w:rPr>
          <w:rFonts w:ascii="Times New Roman"/>
          <w:b w:val="false"/>
          <w:i w:val="false"/>
          <w:color w:val="000000"/>
          <w:sz w:val="28"/>
        </w:rPr>
        <w:t>
</w:t>
      </w:r>
    </w:p>
    <w:bookmarkStart w:name="z107" w:id="90"/>
    <w:p>
      <w:pPr>
        <w:spacing w:after="0"/>
        <w:ind w:left="0"/>
        <w:jc w:val="both"/>
      </w:pPr>
      <w:r>
        <w:rPr>
          <w:rFonts w:ascii="Times New Roman"/>
          <w:b w:val="false"/>
          <w:i w:val="false"/>
          <w:color w:val="000000"/>
          <w:sz w:val="28"/>
        </w:rPr>
        <w:t>
      21. Алматы облысы әкімдігінің 2022 жылға арналған резервi 618 851 мың теңге сомасында бекітілсін.</w:t>
      </w:r>
    </w:p>
    <w:bookmarkEnd w:id="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Алматы облысы мәслихатының 29.11.2022 </w:t>
      </w:r>
      <w:r>
        <w:rPr>
          <w:rFonts w:ascii="Times New Roman"/>
          <w:b w:val="false"/>
          <w:i w:val="false"/>
          <w:color w:val="000000"/>
          <w:sz w:val="28"/>
        </w:rPr>
        <w:t>№ 30-138</w:t>
      </w:r>
      <w:r>
        <w:rPr>
          <w:rFonts w:ascii="Times New Roman"/>
          <w:b w:val="false"/>
          <w:i w:val="false"/>
          <w:color w:val="ff0000"/>
          <w:sz w:val="28"/>
        </w:rPr>
        <w:t xml:space="preserve"> шешімімен (01.01.2022 бастап қолданысқа енгізіледі).</w:t>
      </w:r>
      <w:r>
        <w:br/>
      </w:r>
      <w:r>
        <w:rPr>
          <w:rFonts w:ascii="Times New Roman"/>
          <w:b w:val="false"/>
          <w:i w:val="false"/>
          <w:color w:val="000000"/>
          <w:sz w:val="28"/>
        </w:rPr>
        <w:t>
</w:t>
      </w:r>
    </w:p>
    <w:bookmarkStart w:name="z108" w:id="91"/>
    <w:p>
      <w:pPr>
        <w:spacing w:after="0"/>
        <w:ind w:left="0"/>
        <w:jc w:val="both"/>
      </w:pPr>
      <w:r>
        <w:rPr>
          <w:rFonts w:ascii="Times New Roman"/>
          <w:b w:val="false"/>
          <w:i w:val="false"/>
          <w:color w:val="000000"/>
          <w:sz w:val="28"/>
        </w:rPr>
        <w:t xml:space="preserve">
      22. 2022 жылға арналған облыстық бюджетті атқару процесінде секвестрлеуге жатпайтын облыстық бюджеттік бағдарламалардың (кіші бағдарламалардың) тізбесі осы шешімнің </w:t>
      </w:r>
      <w:r>
        <w:rPr>
          <w:rFonts w:ascii="Times New Roman"/>
          <w:b w:val="false"/>
          <w:i w:val="false"/>
          <w:color w:val="000000"/>
          <w:sz w:val="28"/>
        </w:rPr>
        <w:t>4-қосымшасына</w:t>
      </w:r>
      <w:r>
        <w:rPr>
          <w:rFonts w:ascii="Times New Roman"/>
          <w:b w:val="false"/>
          <w:i w:val="false"/>
          <w:color w:val="000000"/>
          <w:sz w:val="28"/>
        </w:rPr>
        <w:t xml:space="preserve"> сәйкес бекітілсін. </w:t>
      </w:r>
    </w:p>
    <w:bookmarkEnd w:id="91"/>
    <w:bookmarkStart w:name="z109" w:id="92"/>
    <w:p>
      <w:pPr>
        <w:spacing w:after="0"/>
        <w:ind w:left="0"/>
        <w:jc w:val="both"/>
      </w:pPr>
      <w:r>
        <w:rPr>
          <w:rFonts w:ascii="Times New Roman"/>
          <w:b w:val="false"/>
          <w:i w:val="false"/>
          <w:color w:val="000000"/>
          <w:sz w:val="28"/>
        </w:rPr>
        <w:t>
      23. Аудан мен қала әкімдері облыс бюджетінің салықтар мен төлемдер бойынша болжамды көрсеткіштерінің толық және сапалы орындалуын, шаруашылық субъектілердің барлық деңгейдегі бюджетке берешегін азайтуды және қосымша кіріс көздерін табуды қамтамасыз етсін.</w:t>
      </w:r>
    </w:p>
    <w:bookmarkEnd w:id="92"/>
    <w:bookmarkStart w:name="z110" w:id="93"/>
    <w:p>
      <w:pPr>
        <w:spacing w:after="0"/>
        <w:ind w:left="0"/>
        <w:jc w:val="both"/>
      </w:pPr>
      <w:r>
        <w:rPr>
          <w:rFonts w:ascii="Times New Roman"/>
          <w:b w:val="false"/>
          <w:i w:val="false"/>
          <w:color w:val="000000"/>
          <w:sz w:val="28"/>
        </w:rPr>
        <w:t>
      24. Осы шешімнің орындалуын бақылау облыстық мәслихаттың "Бюджет, тарифтік саясат және заңдылықтың сақталуын қамтамасыз ету мәселелері бойынша" тұрақты комиссиясына жүктелсін.</w:t>
      </w:r>
    </w:p>
    <w:bookmarkEnd w:id="93"/>
    <w:bookmarkStart w:name="z111" w:id="94"/>
    <w:p>
      <w:pPr>
        <w:spacing w:after="0"/>
        <w:ind w:left="0"/>
        <w:jc w:val="both"/>
      </w:pPr>
      <w:r>
        <w:rPr>
          <w:rFonts w:ascii="Times New Roman"/>
          <w:b w:val="false"/>
          <w:i w:val="false"/>
          <w:color w:val="000000"/>
          <w:sz w:val="28"/>
        </w:rPr>
        <w:t>
      25. Осы шешім 2022 жылғы 1 қаңтардан бастап қолданысқа енгiзiледi.</w:t>
      </w:r>
    </w:p>
    <w:bookmarkEnd w:id="9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Алматы облыстық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Жоргенбаев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облыстық мәслихатының 2021 жылғы 14 желтоқсандағы № 12-59 шешімімен бекітілген 1-қосымша</w:t>
            </w:r>
          </w:p>
        </w:tc>
      </w:tr>
    </w:tbl>
    <w:bookmarkStart w:name="z115" w:id="95"/>
    <w:p>
      <w:pPr>
        <w:spacing w:after="0"/>
        <w:ind w:left="0"/>
        <w:jc w:val="left"/>
      </w:pPr>
      <w:r>
        <w:rPr>
          <w:rFonts w:ascii="Times New Roman"/>
          <w:b/>
          <w:i w:val="false"/>
          <w:color w:val="000000"/>
        </w:rPr>
        <w:t xml:space="preserve"> Алматы облысының 2022 жылға арналған облыстық бюджеті</w:t>
      </w:r>
    </w:p>
    <w:bookmarkEnd w:id="95"/>
    <w:p>
      <w:pPr>
        <w:spacing w:after="0"/>
        <w:ind w:left="0"/>
        <w:jc w:val="both"/>
      </w:pPr>
      <w:r>
        <w:rPr>
          <w:rFonts w:ascii="Times New Roman"/>
          <w:b w:val="false"/>
          <w:i w:val="false"/>
          <w:color w:val="ff0000"/>
          <w:sz w:val="28"/>
        </w:rPr>
        <w:t xml:space="preserve">
      Ескерту. 1-қосымша жаңа редакцияда – Алматы облысы мәслихатының 13.12.2022 </w:t>
      </w:r>
      <w:r>
        <w:rPr>
          <w:rFonts w:ascii="Times New Roman"/>
          <w:b w:val="false"/>
          <w:i w:val="false"/>
          <w:color w:val="ff0000"/>
          <w:sz w:val="28"/>
        </w:rPr>
        <w:t>№ 31-145</w:t>
      </w:r>
      <w:r>
        <w:rPr>
          <w:rFonts w:ascii="Times New Roman"/>
          <w:b w:val="false"/>
          <w:i w:val="false"/>
          <w:color w:val="ff0000"/>
          <w:sz w:val="28"/>
        </w:rPr>
        <w:t xml:space="preserve"> шешімімен (01.01.2022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788 763 679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128 874 198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98 981 050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26 796 685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72 184 365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28 194 335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28 194 335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1 698 813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1 552 798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146 015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6 236 539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2 628 286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245 152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2 035 134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1 493 875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1 493 875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2 113 948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2 113 948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653 597 904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тұрған мемлекеттiк басқару органдарынан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240 385 578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бюджеттерден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240 385 578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413 212 326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413 212 326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806 304 483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4 902 174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3 062 142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2 483 804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1 964 031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99 594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420 179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Қазақстан халқы Ассамблеясының қызметін қамтамасыз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297 733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251 185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227 098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сатып алу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98 952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мемлекеттік сатып алуды басқару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1 102 081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1 102 081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589 025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476 554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387 814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387 814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1 019 443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1 006 443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427 663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мен төтенше жағдайлардың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326 294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объектілерді және аумақтарды табиғи және дүлей зілзалалардан инженерлік қорғау жөнінде жұмыстар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578 780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513 123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65 657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10 192 031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10 192 031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10 192 031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тәртіптті және қауіпсіздікті сақтауды қамтамасыз ету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9 154 207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1 034 432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313 627 270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45 038 095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45 038 095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 және оларда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44 879 526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241 402 963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203 052 185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1 331 601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3 711 115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1 986 386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179 268 436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979 825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15 774 822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31 386 292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31 386 292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дене шынықтыру және спорт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6 964 486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6 964 486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9 135 112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377 840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377 840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8 757 272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8 324 770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432 502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1 490 099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1 309 484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кадрлардың біліктілігін арттыру, даярлау және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1 309 484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724 558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15 836 443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15 836 443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491 901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ұйымдарында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177 417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2 736 414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ауқымдардағы мектеп олимпиадаларын, мектептен тыс іс-шараларды және конкурстар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396 327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704 286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1 011 392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9 601 156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Назарбаев Қорының "EL UMITI" таланттарын анықтау және қолдау бастамасын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ата-анасының қамқорлығынсыз қалған баланы (балаларды) асырап алғаны үшін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ата-аналарының қамқорынсыз қалған баланы (балаларды) күтіп-ұстауға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538 063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17 503 186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6 146 062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4 842 272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2 575 164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2 241 187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1 303 790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1 303 790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6 180 389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6 180 389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6 180 389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67 712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67 712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көмекті қоспағанда ауылдық денсаулық сақтау субъектілерінің амбулаториялық-емханалық қызметтерді және медициналық қызметтерді көрсетуі және Сall-орталықтардың қызмет көрсетуі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67 712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5 074 536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5 074 536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268 761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703 811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органдарының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3 962 269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20 681 838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3 374 485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2 573 355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493 844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1 589 875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489 636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427 238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100 324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100 324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738 255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738 255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738 255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16 569 098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16 467 641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460 253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15 649 690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101 457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12 828 761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12 828 761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114 246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114 246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12 714 515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газдандыру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12 203 694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19 543 740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8 160 847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103 374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103 374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8 057 473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7 094 365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457 876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505 232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6 224 737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5 849 459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104 232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5 033 364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267 835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2 827 097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1 125 453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1 125 453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168 711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103 523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101 811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цифрлық технологиялар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1 102 103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ақпараттандыру, мемлекеттік қызметтер көрсету, жобалық басқару жөніндегі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233 967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орталығы" мемлекеттік мекемесінің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687 648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туризм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туризм саласында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56 639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265 598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2 008 587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605 179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1 403 408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архив ісін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989 807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6 882 095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2 415 308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2 415 308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 іркіліссіз өткізу үшін энергия өндіруші ұйымдардың отын сатып алуға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1 789 397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625 911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4 466 787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4 466 787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4 466 787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71 041 098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66 083 649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56 710 353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1 555 970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дақылдардың өндірісін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3 073 193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611 025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778 340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 қолдан ұрықтандыратын, мал шаруашылығы өнiмi мен шикiзатын дайындайтын мемлекеттік пункттердi, ауыл шаруашылығы малын соятын алаңдарды, пестицидтердi, улы химикаттарды және олардың ыдыстарын арнайы сақтау орындарын (көмiндiлердi) ұстау және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67 354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2 383 247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11 470 832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25 577 745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8 580 602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1 451 635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кооперативтерінің тексеру одақтарының ауыл шаруашылығы кооперативтерінің ішкі аудитін жүргізуге арналған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нарыққа реттеушілік әсер ету үшін азық-түлік астығын өткізу кезінде агроөнеркәсіптік кешен саласындағы ұлттық компанияның шеккен шығыстарын өтеуді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315 308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4 252 261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4 252 261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5 121 035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109 149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267 109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1 703 485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1 692 864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авариялы су шаруашылығы құрылыстары мен гидромелиорациялық жүйелердi қалпына келтiру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1 692 864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1 495 846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1 495 846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1 464 067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Акваөсіру (балық өсіру шаруашылығы), сондай-ақ асыл тұқымды балық өсіру өнімінің өнімділігі мен сапасын арттыруды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900 919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900 919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643 975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787 199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787 199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қатынастарын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347 203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16 260 691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16 260 691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14 537 368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156 246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14 381 122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1 633 617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құрылысын дамытудың кешенді схемаларын және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1 554 664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88 904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34 448 234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29 530 053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29 530 053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9 330 000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7 651 702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12 548 351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4 459 969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4 459 969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көлігінің инфрақұрылымын дамуы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4 459 969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458 212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458 212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114 664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343 474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27 040 370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3 950 182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кәсіпкерлік және индустриалдық-инновациялық даму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3 950 182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жеке кәсіпкерлікті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Кәсіпкерлік қызметті қолдау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443 580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кредиттер бойынша пайыздық мөлшерлемені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884 408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шағын және орта бизнеске кредиттерді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299 229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ағымдағы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1 639 863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жаңа бизнес-идеяларды іске асыру үшін жас кәсіпкерлерге мемлекеттік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23 090 188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1 513 188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1 387 618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618 851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618 851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3 838 004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2 798 975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1 039 029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171 488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159 888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11 671 083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11 536 983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1 672 917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1 318 805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дене шынықтыру және спорт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3 531 311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3 531 311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2 234 892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2 234 892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2 234 892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2 215 655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атқарушы органдардың республикалық бюджеттен қарыздар бойынша сыйақылар мен өзге де төлемдердi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248 098 660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248 098 660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248 098 660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40 756 969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18 969 536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байланысты жоғары тұрған бюджеттен төмен тұрған бюджеттерге өтемақыға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607 832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 бюджеттеріне әкiмшiлiк-аумақтық бiрлiктiң саяси, экономикалық және әлеуметтiк тұрақтылығына, адамдардың өмiрi мен денсаулығына қатер төндiретiн табиғи және техногендік сипаттағы төтенше жағдайлар туындаған жағдайда, жалпы республикалық немесе халықаралық маңызы бар іс-шаралар жүргізуге, сондай-ақ Қазақстан Республикасы Президентінің тапсырмасымен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180 375 440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7 136 623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397 925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10 503 298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 бюджеттік кредит түріндегі әлеуметтік қолдау ретінде тұрғын үй сертификаттарын беру үшін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7 204 489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7 204 489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қарыздарын беру үшін ""Отбасы банк" Тұрғын үй құрылыс жинақ банкі" акционерлік қоғамына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6 604 489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тұрғын үй жобалауға және салуға кредит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6 604 489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3 297 809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 мен шағын қалаларда микрокредиттер беру үшін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1 497 809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1 497 809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1 497 809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10 105 373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10 105 373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10 105 373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9 038 313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1 067 060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3 727 148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3 727 148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3 727 148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3 727 148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3 727 148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3 727 148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-21 665 877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21 665 877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9 695 989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9 695 989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6 398 180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3 297 809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22 921 405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22 921 405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22 921 405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10 951 517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10 951 517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10 951 517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10 951 517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6 180 197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3 706 326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қорынан нысаналы трансферт есебінен республикалық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1 064 988</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облыстық мәслихатының 2021 жылғы 14 желтоқсандағы "Алматы облысының 2022-2024 жылдарға арналған облыстық бюджеті туралы" № 12-59 шешіміне 2-қосымша</w:t>
            </w:r>
          </w:p>
        </w:tc>
      </w:tr>
    </w:tbl>
    <w:bookmarkStart w:name="z123" w:id="96"/>
    <w:p>
      <w:pPr>
        <w:spacing w:after="0"/>
        <w:ind w:left="0"/>
        <w:jc w:val="left"/>
      </w:pPr>
      <w:r>
        <w:rPr>
          <w:rFonts w:ascii="Times New Roman"/>
          <w:b/>
          <w:i w:val="false"/>
          <w:color w:val="000000"/>
        </w:rPr>
        <w:t xml:space="preserve"> Алматы облысының 2023 жылға арналған облыстық бюджеті</w:t>
      </w:r>
    </w:p>
    <w:bookmarkEnd w:id="96"/>
    <w:p>
      <w:pPr>
        <w:spacing w:after="0"/>
        <w:ind w:left="0"/>
        <w:jc w:val="both"/>
      </w:pPr>
      <w:r>
        <w:rPr>
          <w:rFonts w:ascii="Times New Roman"/>
          <w:b w:val="false"/>
          <w:i w:val="false"/>
          <w:color w:val="ff0000"/>
          <w:sz w:val="28"/>
        </w:rPr>
        <w:t xml:space="preserve">
      Ескерту. 2-қосымша жаңа редакцияда – Алматы облысы мәслихатының 25.08.2022 </w:t>
      </w:r>
      <w:r>
        <w:rPr>
          <w:rFonts w:ascii="Times New Roman"/>
          <w:b w:val="false"/>
          <w:i w:val="false"/>
          <w:color w:val="ff0000"/>
          <w:sz w:val="28"/>
        </w:rPr>
        <w:t>№ 25-121</w:t>
      </w:r>
      <w:r>
        <w:rPr>
          <w:rFonts w:ascii="Times New Roman"/>
          <w:b w:val="false"/>
          <w:i w:val="false"/>
          <w:color w:val="ff0000"/>
          <w:sz w:val="28"/>
        </w:rPr>
        <w:t xml:space="preserve"> шешімімен (01.01.2022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528 892 193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111 690 108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71 316 828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71 316 828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37 978 499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37 978 499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 көрсетуге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2 394 781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2 131 951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3 166 755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3 027 980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3 005 969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138 775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138 775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414 010 067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тұрған мемлекеттiк басқару органдарынан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181 916 967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бюджеттерден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181 916 967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232 093 100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232 093 100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528 599 625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4 217 413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2 958 452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2 468 288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2 141 306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299 998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134 634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Қазақстан халқы Ассамблеясының қызметін қамтамасыз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134 634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223 418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сатып алу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мемлекеттік сатып алуды басқару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736 573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736 573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428 756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87 756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209 948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4 769 748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333 634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333 634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 ауқымдағы аумақтық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4 436 114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3 816 502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мен төтенше жағдайлардың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объектілерді және аумақтарды табиғи және дүлей зілзалалардан инженерлік қорғау жөнінде жұмыстар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2 676 502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619 612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531 413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11 163 966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11 163 966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10 923 966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тәртіптті және қауіпсіздікті сақтауды қамтамасыз ету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8 540 407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2 380 559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329 014 315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40 236 126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40 236 126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40 236 126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267 250 673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212 497 200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1 753 094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3 718 414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2 516 594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177 293 600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423 518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26 791 980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46 428 828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46 428 828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дене шынықтыру және спорт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8 324 645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7 567 522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757 123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12 542 226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12 042 125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11 719 105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1 567 887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145 952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145 952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1 392 248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кадрлардың біліктілігін арттыру, даярлау және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1 392 248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1 054 007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172 457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172 457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6 363 396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6 363 396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528 490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ұйымдарында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2 329 064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ауқымдардағы мектеп олимпиадаларын, мектептен тыс іс-шараларды және конкурстар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434 770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851 215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1 163 051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Назарбаев Қорының "EL UMITI" таланттарын анықтау және қолдау бастамасын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ата-анасының қамқорлығынсыз қалған баланы (балаларды) асырап алғаны үшін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ата-аналарының қамқорынсыз қалған баланы (балаларды) күтіп-ұстауға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505 285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12 348 677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5 149 876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2 081 346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294 841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969 001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787 529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3 068 530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3 068 530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2 918 768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2 918 768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2 918 768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көмекті қоспағанда ауылдық денсаулық сақтау субъектілерінің амбулаториялық-емханалық қызметтерді және медициналық қызметтерді көрсетуі және Сall-орталықтардың қызмет көрсетуі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3 918 093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3 918 093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128 131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102 488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470 873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органдарының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3 202 781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24 737 854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5 732 384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4 888 174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1 047 879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2 343 635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мүгедектерге, оның ішінде мүгедек балаларға арнаулы әлеуметтік қызметтер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744 164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752 496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495 643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96 153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107 903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144 511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1 151 528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755 333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755 333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396 195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396 195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17 853 942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17 744 555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179 739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720 108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16 740 177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73 668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73 668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19 811 325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19 807 125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4 885 830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4 885 830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14 921 295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135 016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газдандыру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3 560 393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11 001 006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17 897 956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3 322 010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204 823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204 823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3 117 187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1 731 748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542 536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842 903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8 887 898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4 797 459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4 797 459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4 090 439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73 908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836 631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3 179 900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2 614 132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1 233 824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1 233 824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65 982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155 628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440 175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97 829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цифрлық технологиялар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718 523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ақпараттандыру, мемлекеттік қызметтер көрсету, жобалық басқару жөніндегі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84 969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орталығы" мемлекеттік мекемесінің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633 554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туризм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туризм саласында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318 738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2 708 907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980 967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236 898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744 069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1 727 940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архив ісін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68 638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1 659 302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9 242 849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2 963 868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2 963 868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 іркіліссіз өткізу үшін энергия өндіруші ұйымдардың отын сатып алуға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2 736 632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6 278 981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6 278 981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6 278 981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39 525 876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35 195 470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22 115 689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146 548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1 002 815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дақылдардың өндірісін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3 513 803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379 260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427 354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 қолдан ұрықтандыратын, мал шаруашылығы өнiмi мен шикiзатын дайындайтын мемлекеттік пункттердi, ауыл шаруашылығы малын соятын алаңдарды, пестицидтердi, улы химикаттарды және олардың ыдыстарын арнайы сақтау орындарын (көмiндiлердi) ұстау және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101 232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1 304 822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11 185 990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914 530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кооперативтерінің тексеру одақтарының ауыл шаруашылығы кооперативтерінің ішкі аудитін жүргізуге арналған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10 064 989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10 064 989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3 014 792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126 296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68 764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57 358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168 279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2 532 600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1 521 968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1 512 968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авариялы су шаруашылығы құрылыстары мен гидромелиорациялық жүйелердi қалпына келтiру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1 512 968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1 959 680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1 959 680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1 909 281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50 399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балық өсіру өнімділігі мен сапасын арттыруды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756 062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756 062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102 524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591 138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68 756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68 756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68 756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11 785 075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11 785 075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10 887 854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111 978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10 775 696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814 970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құрылысын дамытудың кешенді схемаларын және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758 419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21 164 284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15 766 993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15 766 993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5 113 332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5 772 561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4 881 100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1 513 212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1 513 212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шешімі бойынша тұрақты ішкі әуетасымалдарды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415 235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көлігінің инфрақұрылымын дамуы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1 097 977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3 884 079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3 884 079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3 721 187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10 713 883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1 231 322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кәсіпкерлік және индустриалдық-инновациялық даму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1 231 322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жеке кәсіпкерлікті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кредиттер бойынша пайыздық мөлшерлемені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984 585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шағын және орта бизнеске кредиттерді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179 537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жаңа бизнес-идеяларды іске асыру үшін жас кәсіпкерлерге мемлекеттік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9 482 561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1 243 742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1 063 200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789 714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789 714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1 979 030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1 775 012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204 018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1 488 497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1 488 497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2 101 438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2 101 438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дене шынықтыру және спорт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1 658 957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1 658 957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2 724 983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2 724 983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2 724 983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2 713 218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атқарушы органдардың республикалық бюджеттен қарыздар бойынша сыйақылар мен өзге де төлемдердi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9 481 421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9 481 421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9 481 421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9 481 421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-5 460 737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1 518 429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 бюджеттік кредит түріндегі әлеуметтік қолдау ретінде тұрғын үй сертификаттарын беру үшін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1 358 829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1 358 829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1 358 829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1 358 829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97"/>
          <w:p>
            <w:pPr>
              <w:spacing w:after="20"/>
              <w:ind w:left="20"/>
              <w:jc w:val="both"/>
            </w:pPr>
            <w:r>
              <w:rPr>
                <w:rFonts w:ascii="Times New Roman"/>
                <w:b w:val="false"/>
                <w:i w:val="false"/>
                <w:color w:val="000000"/>
                <w:sz w:val="20"/>
              </w:rPr>
              <w:t>
 </w:t>
            </w:r>
          </w:p>
          <w:bookmarkEnd w:id="97"/>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6 979 166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6 979 166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6 979 166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6 979 166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98"/>
          <w:p>
            <w:pPr>
              <w:spacing w:after="20"/>
              <w:ind w:left="20"/>
              <w:jc w:val="both"/>
            </w:pPr>
            <w:r>
              <w:rPr>
                <w:rFonts w:ascii="Times New Roman"/>
                <w:b w:val="false"/>
                <w:i w:val="false"/>
                <w:color w:val="000000"/>
                <w:sz w:val="20"/>
              </w:rPr>
              <w:t>
 </w:t>
            </w:r>
          </w:p>
          <w:bookmarkEnd w:id="98"/>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99"/>
          <w:p>
            <w:pPr>
              <w:spacing w:after="20"/>
              <w:ind w:left="20"/>
              <w:jc w:val="both"/>
            </w:pPr>
            <w:r>
              <w:rPr>
                <w:rFonts w:ascii="Times New Roman"/>
                <w:b w:val="false"/>
                <w:i w:val="false"/>
                <w:color w:val="000000"/>
                <w:sz w:val="20"/>
              </w:rPr>
              <w:t>
 </w:t>
            </w:r>
          </w:p>
          <w:bookmarkEnd w:id="99"/>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00"/>
          <w:p>
            <w:pPr>
              <w:spacing w:after="20"/>
              <w:ind w:left="20"/>
              <w:jc w:val="both"/>
            </w:pPr>
            <w:r>
              <w:rPr>
                <w:rFonts w:ascii="Times New Roman"/>
                <w:b w:val="false"/>
                <w:i w:val="false"/>
                <w:color w:val="000000"/>
                <w:sz w:val="20"/>
              </w:rPr>
              <w:t>
 </w:t>
            </w:r>
          </w:p>
          <w:bookmarkEnd w:id="100"/>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5 753 305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-5 753 305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1 358 829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1 358 829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1 358 829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7 112 134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7 112 134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7 112 134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7 112 134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4 915 112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2 197 022</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облыстық мәслихатының 2021 жылғы 14 желтоқсандағы "Алматы облысының 2022-2024 жылдарға арналған облыстық бюджеті туралы" № 12-59 шешіміне 3-қосымша</w:t>
            </w:r>
          </w:p>
        </w:tc>
      </w:tr>
    </w:tbl>
    <w:bookmarkStart w:name="z131" w:id="101"/>
    <w:p>
      <w:pPr>
        <w:spacing w:after="0"/>
        <w:ind w:left="0"/>
        <w:jc w:val="left"/>
      </w:pPr>
      <w:r>
        <w:rPr>
          <w:rFonts w:ascii="Times New Roman"/>
          <w:b/>
          <w:i w:val="false"/>
          <w:color w:val="000000"/>
        </w:rPr>
        <w:t xml:space="preserve"> Алматы облысының 2024 жылға арналған облыстық бюджеті</w:t>
      </w:r>
    </w:p>
    <w:bookmarkEnd w:id="101"/>
    <w:p>
      <w:pPr>
        <w:spacing w:after="0"/>
        <w:ind w:left="0"/>
        <w:jc w:val="both"/>
      </w:pPr>
      <w:r>
        <w:rPr>
          <w:rFonts w:ascii="Times New Roman"/>
          <w:b w:val="false"/>
          <w:i w:val="false"/>
          <w:color w:val="ff0000"/>
          <w:sz w:val="28"/>
        </w:rPr>
        <w:t xml:space="preserve">
      Ескерту. 3-қосымша жаңа редакцияда – Алматы облысы мәслихатының 25.08.2022 </w:t>
      </w:r>
      <w:r>
        <w:rPr>
          <w:rFonts w:ascii="Times New Roman"/>
          <w:b w:val="false"/>
          <w:i w:val="false"/>
          <w:color w:val="ff0000"/>
          <w:sz w:val="28"/>
        </w:rPr>
        <w:t>№ 25-121</w:t>
      </w:r>
      <w:r>
        <w:rPr>
          <w:rFonts w:ascii="Times New Roman"/>
          <w:b w:val="false"/>
          <w:i w:val="false"/>
          <w:color w:val="ff0000"/>
          <w:sz w:val="28"/>
        </w:rPr>
        <w:t xml:space="preserve"> шешімімен (01.01.2022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520 741 466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120 149 776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76 994 915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76 994 915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40 649 449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40 649 449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 көрсетуге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2 505 412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2 234 698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270 714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2 835 922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2 689 810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2 666 308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146 112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146 112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397 730 000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тұрған мемлекеттiк басқару органдарынан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165 343 652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бюджеттерден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165 343 652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232 386 348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232 386 348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02"/>
          <w:p>
            <w:pPr>
              <w:spacing w:after="20"/>
              <w:ind w:left="20"/>
              <w:jc w:val="both"/>
            </w:pPr>
            <w:r>
              <w:rPr>
                <w:rFonts w:ascii="Times New Roman"/>
                <w:b w:val="false"/>
                <w:i w:val="false"/>
                <w:color w:val="000000"/>
                <w:sz w:val="20"/>
              </w:rPr>
              <w:t>
 </w:t>
            </w:r>
          </w:p>
          <w:bookmarkEnd w:id="102"/>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520 448 898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4 417 079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3 120 067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95 876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95 876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2 620 181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2 308 410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141 042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Қазақстан халқы Ассамблеясының қызметін қамтамасыз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141 042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262 968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262 968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сатып алу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70 296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мемлекеттік сатып алуды басқару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70 296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753 949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753 949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310 887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439 870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315 651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315 651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88 762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225 623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2 129 109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86 949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 ауқымдағы аумақтық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92 731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1 949 429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1 376 693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мен төтенше жағдайлардың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1 196 693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объектілерді және аумақтарды табиғи және дүлей зілзалалардан инженерлік қорғау жөнінде жұмыстар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572 736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484 537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11 658 728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11 658 728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11 369 484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тәртіптті және қауіпсіздікті сақтауды қамтамасыз ету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8 742 054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2 624 430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289 244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289 244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337 308 773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42 035 088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42 035 088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42 035 088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273 043 213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217 514 614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1 822 425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3 854 946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2 598 591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182 748 105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444 694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26 045 853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47 017 791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47 017 791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дене шынықтыру және спорт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8 510 808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7 737 306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773 502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12 981 287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513 365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513 365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12 467 922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12 135 553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1 644 798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1 461 861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кадрлардың біліктілігін арттыру, даярлау және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1 461 861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1 034 267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853 187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853 187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6 570 120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6 570 120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541 859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ұйымдарында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2 329 064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ауқымдардағы мектеп олимпиадаларын, мектептен тыс іс-шараларды және конкурстар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444 957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879 721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1 269 631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Назарбаев Қорының "EL UMITI" таланттарын анықтау және қолдау бастамасын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159 138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ата-анасының қамқорлығынсыз қалған баланы (балаларды) асырап алғаны үшін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ата-аналарының қамқорынсыз қалған баланы (балаларды) күтіп-ұстауға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7 664 122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3 614 021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2 102 381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323 599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1 017 451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731 356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1 511 640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1 511 640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2 942 261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2 942 261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2 942 261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307 396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307 396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көмекті қоспағанда ауылдық денсаулық сақтау субъектілерінің амбулаториялық-емханалық қызметтерді және медициналық қызметтерді көрсетуі және Сall-орталықтардың қызмет көрсетуі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307 396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739 919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739 919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129 933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102 488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493 042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органдарының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25 754 506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6 080 170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5 197 056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1 119 444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2 518 884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мүгедектерге, оның ішінде мүгедек балаларға арнаулы әлеуметтік қызметтер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757 955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800 773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883 114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517 105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100 972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113 299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151 738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1 202 471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786 466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786 466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18 471 865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18 361 724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193 299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743 604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101 132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17 315 067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74 422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74 422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7 698 680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7 694 480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6 734 480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газдандыру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384 593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6 000 456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22 949 595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3 724 053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265 043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265 043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3 459 010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1 881 785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611 177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966 048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13 053 046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8 521 187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8 521 187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4 531 859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76 088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1 184 876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3 270 895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2 749 073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1 286 791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1 286 791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232 316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69 486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506 393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393 251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цифрлық технологиялар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723 573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ақпараттандыру, мемлекеттік қызметтер көрсету, жобалық басқару жөніндегі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85 423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орталығы" мемлекеттік мекемесінің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370 313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туризм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370 313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туризм саласында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323 723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3 053 110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994 203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756 338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2 058 907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архив ісін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1 989 352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10 662 256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3 112 061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3 112 061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 іркіліссіз өткізу үшін энергия өндіруші ұйымдардың отын сатып алуға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2 873 463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238 598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7 550 195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7 550 195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7 550 195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41 372 021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36 544 941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23 297 009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1 052 955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дақылдардың өндірісін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3 689 493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398 223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448 722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 қолдан ұрықтандыратын, мал шаруашылығы өнiмi мен шикiзатын дайындайтын мемлекеттік пункттердi, ауыл шаруашылығы малын соятын алаңдарды, пестицидтердi, улы химикаттарды және олардың ыдыстарын арнайы сақтау орындарын (көмiндiлердi) ұстау және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106 294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1 370 064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2 886 531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11 745 290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960 257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кооперативтерінің тексеру одақтарының ауыл шаруашылығы кооперативтерінің ішкі аудитін жүргізуге арналған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10 086 167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10 086 167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3 161 765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127 833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72 202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60 226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2 659 230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1 597 617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1 588 617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авариялы су шаруашылығы құрылыстары мен гидромелиорациялық жүйелердi қалпына келтiру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1 588 617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2 217 999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2 217 999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2 163 066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54 933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балық өсіру өнімділігі мен сапасын арттыруды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916 419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916 419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103 809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69 908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69 908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69 908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10 958 508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10 958 508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10 024 071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9 910 733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849 994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57 446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құрылысын дамытудың кешенді схемаларын және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792 548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84 443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84 443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21 288 693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17 733 075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17 733 075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6 032 326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5 100 749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шешімі бойынша тұрақты ішкі әуетасымалдарды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3 123 773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3 123 773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73 081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95 474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2 955 032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6 421 204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1 231 322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кәсіпкерлік және индустриалдық-инновациялық даму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1 231 322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жеке кәсіпкерлікті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кредиттер бойынша пайыздық мөлшерлемені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984 585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шағын және орта бизнеске кредиттерді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179 537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жаңа бизнес-идеяларды іске асыру үшін жас кәсіпкерлерге мемлекеттік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5 189 882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677 942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849 495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849 495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1 980 402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1 876 662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216 477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216 477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1 290 967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1 290 967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дене шынықтыру және спорт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163 499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163 499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2 484 203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2 484 203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2 484 203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2 473 663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атқарушы органдардың республикалық бюджеттен қарыздар бойынша сыйақылар мен өзге де төлемдердi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7 681 421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7 681 421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7 681 421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7 681 421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-1 588 365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2 111 411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 бюджеттік кредит түріндегі әлеуметтік қолдау ретінде тұрғын үй сертификаттарын беру үшін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1 951 811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1 951 811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1 951 811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1 951 811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03"/>
          <w:p>
            <w:pPr>
              <w:spacing w:after="20"/>
              <w:ind w:left="20"/>
              <w:jc w:val="both"/>
            </w:pPr>
            <w:r>
              <w:rPr>
                <w:rFonts w:ascii="Times New Roman"/>
                <w:b w:val="false"/>
                <w:i w:val="false"/>
                <w:color w:val="000000"/>
                <w:sz w:val="20"/>
              </w:rPr>
              <w:t>
 </w:t>
            </w:r>
          </w:p>
          <w:bookmarkEnd w:id="103"/>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3 699 776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3 699 776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3 699 776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3 699 776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04"/>
          <w:p>
            <w:pPr>
              <w:spacing w:after="20"/>
              <w:ind w:left="20"/>
              <w:jc w:val="both"/>
            </w:pPr>
            <w:r>
              <w:rPr>
                <w:rFonts w:ascii="Times New Roman"/>
                <w:b w:val="false"/>
                <w:i w:val="false"/>
                <w:color w:val="000000"/>
                <w:sz w:val="20"/>
              </w:rPr>
              <w:t>
 </w:t>
            </w:r>
          </w:p>
          <w:bookmarkEnd w:id="104"/>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05"/>
          <w:p>
            <w:pPr>
              <w:spacing w:after="20"/>
              <w:ind w:left="20"/>
              <w:jc w:val="both"/>
            </w:pPr>
            <w:r>
              <w:rPr>
                <w:rFonts w:ascii="Times New Roman"/>
                <w:b w:val="false"/>
                <w:i w:val="false"/>
                <w:color w:val="000000"/>
                <w:sz w:val="20"/>
              </w:rPr>
              <w:t>
 </w:t>
            </w:r>
          </w:p>
          <w:bookmarkEnd w:id="105"/>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06"/>
          <w:p>
            <w:pPr>
              <w:spacing w:after="20"/>
              <w:ind w:left="20"/>
              <w:jc w:val="both"/>
            </w:pPr>
            <w:r>
              <w:rPr>
                <w:rFonts w:ascii="Times New Roman"/>
                <w:b w:val="false"/>
                <w:i w:val="false"/>
                <w:color w:val="000000"/>
                <w:sz w:val="20"/>
              </w:rPr>
              <w:t>
 </w:t>
            </w:r>
          </w:p>
          <w:bookmarkEnd w:id="106"/>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1 880 933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- 1 880 933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1 951 811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1 951 811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1 951 811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3 832 744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3 832 744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3 832 744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3 832 744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3 832 744</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облыстық мәслихатының 2021 жылғы 14 желтоқсандағы "Алматы облысының 2022-2024 жылдарға арналған облыстық бюджеті туралы" № 12-59 шешіміне 4-қосымша</w:t>
            </w:r>
          </w:p>
        </w:tc>
      </w:tr>
    </w:tbl>
    <w:bookmarkStart w:name="z139" w:id="107"/>
    <w:p>
      <w:pPr>
        <w:spacing w:after="0"/>
        <w:ind w:left="0"/>
        <w:jc w:val="left"/>
      </w:pPr>
      <w:r>
        <w:rPr>
          <w:rFonts w:ascii="Times New Roman"/>
          <w:b/>
          <w:i w:val="false"/>
          <w:color w:val="000000"/>
        </w:rPr>
        <w:t xml:space="preserve"> 2022 жылға арналған облыстық бюджетті атқару процесінде секвестрлеуге жатпайтын облыстық бюджеттік бағдарламалардың (кіші бағдарламалардың) тізбесі</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білім беру бағдарламалары бойынша жалпы білім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Ана мен баланы қорғау жөніндегі көрсетілетін қызметтер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Саламатты өмір салтын насихаттау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жеткізуді ұйымдастыру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тегін медициналық көмектің кепілдік берілген көлемімен қосымша қамтамасыз ету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