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e028" w14:textId="8cde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тыңайтқыштар тізбесі мен субсидиялар нормаларын, сондай-ақ тыңайтқыштарға арналған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31 наурыздағы № 118 қаулысы. Алматы облысы Әділет департаментінде 2021 жылы 1 сәуірде № 5916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тіркелген) сәйкес, Алматы облысының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жылға арналған тыңайтқыштар (органикалық тыңайтқыштарды қоспағанда)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жылға арналған тыңайтқыштарға (органикалық тыңайтқыштарды қоспағанда)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облысы әкімдігінің интернет-ресурсында орналастыруды;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Тұрдалиевке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№ 118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 (органикалық тыңайтқыштарды қоспағанда) тізбесі мен субсидиялар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3914"/>
        <w:gridCol w:w="4951"/>
        <w:gridCol w:w="172"/>
        <w:gridCol w:w="2"/>
        <w:gridCol w:w="1374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тізбесі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 белсенді заттардың құрамы,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теңге/ тонна, литр, килограм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+BMZ аммоний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сұйық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 -н.м. 6,8, N нитратты - н.м. 6,8, N амидты - н.м. 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Азотты сұйық тыңайтқыштар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"Б" маркалы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  <w:bookmarkEnd w:id="11"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күкіртқышқылды тыңайтқыш, SiB маркалы (модификацияланған минералды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мочевина фосфаты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  <w:bookmarkEnd w:id="12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18-44-0 (UP)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bookmarkEnd w:id="13"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жоғары және бірінші сорт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P-46 маркалы аммофос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P-52маркалы аммофос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12:52 маркалы аммофос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 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моноаммонийфосфат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 МАР 12:52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 маркалы: 10:46:0 (аммофос)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Аммофос,12:39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Аммофос,11:42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Аммофос,10:36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қышқылды калий (модификацияланған минералды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(I сорт, II сорт)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  <w:bookmarkEnd w:id="14"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күкіртті карбамид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күкіртті карбамид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күкіртті карбамид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(ЖКУ)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ЖСУ ФСМ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15:15:15 маркалы нитроаммофоска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азот-фосфор-калийлі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нитроаммофоска тыңайтқыш (азофоска), NPK-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(NPK-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Кешенді минералды азот-фосфор-калийлі тыңайтқыш (NPK-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(диаммофоска), 15:15:15маркалы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нитроаммофоска азофоска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 нитроаммофоска (азофоска) тыңайтқыш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 нитроаммофоска (азофоска) тыңайтқыш, NPK-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Азотно-фосфор-калийлі кешенді минералды тыңайтқыш (NPK- тыңайтқыш) 16:16:16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16:16:16+BCMZ маркалы Нитроаммофоска NPK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түйіршіктелген құрамдағы Нитроаммофоска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жақсартылған түйіршіктелген құрамдағы Нитроаммофоска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түйіршіктелген құрамдағы Нитроаммофоска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түйіршіктелген құрамдағы Нитроаммофоска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түйіршіктелген құрамдағы Нитроаммофоска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15:24:16 маркалы жақсартылған түйіршіктелген құрамдағы Нитроаммофоска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азотно-фосфор-калийлі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</w:t>
            </w:r>
          </w:p>
          <w:bookmarkEnd w:id="15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 (NPK -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- нитроаммофоска (азофоска), NPK-тыңайтқыш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тыңайтқышы-диаммофоска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  <w:bookmarkEnd w:id="16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- нитроаммофоска (азофоска), NPK-тыңайтқыш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- нитроаммофоска (азофоска), NPK-тыңайтқыш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тыңайтқышы-нитроаммофоска (азофоска), NPK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- нитроаммофоска (азофоска), NPK-тыңайтқыш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тукосместер)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күкірт бар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(диаммофоска),NPKS-8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тыңайтқышы-нитроаммофоска (азофоска), NPK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тыңайтқышы-нитроаммофоска (азофоска), NPK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маркалы кешенді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8:24:24 маркалы кешенді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17:0,1:28 маркалы кешенді азот-фосфор-калий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 тыңайтқышы, NP+S=20:20+14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бар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күрделі тыңайтқыш (NP+S-тыңайтқыш) 20:20:14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20:20 маркалы азотты-фосфорлы күрделі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20:20 маркалы азотты-фосфорлы күрделі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азот-фосфорлы тыңайтқыш, SiB маркалы (модицирленген минералды 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азот-фосфорлы күкірт құрамды тыңайтқыш, 20:20+BCMZ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 құрамында күкірт бар азот-фосфорлы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күрделі тыңайтқыш (NP+S-тыңайтқыш) 20:20:12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күрделі тыңайтқыш (NP+S-тыңайтқыш) 20:20:10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күрделі тыңайтқыш (NP+S-тыңайтқыш) 20:20:8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құрамында күкірт бар азот-фосфор тыңайтқышы (NP+S-тыңайтқыш)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16:20(14) маркалы азот-фосфорлы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бар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бар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15:25(12) маркалы азот-фосфорлы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14:34(13,5) маркалы азот-фосфорлы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бар тыңайтқыш, (NPКS-тыңайтқыш)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 (А, Б, В маркалы)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% аз емес азот аммоний -н.м. 6,0; Р2О5-11,0; SO3-15.0; СаО-14,0; 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(РК-тыңайтқыш)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 бар тыңайтқыш (РКЅ-тыңайтқыш)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 бар тыңайтқыш (РЅ-тыңайтқыш)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3- 10,0% дейін, СаО-н.м. 13,5%, MgO-н.м. 0,45%)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арнайы моноаммонийфосфат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арнайы суда еритін кристалды тазартылған моноаммонийфосфат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суда еритін кристалды моноаммонийфосфат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моноаммонийфосфат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12-61-0 (MAP)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диаммонийфосфаты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агрохимикаты монофосфаты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монокалийфосфат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Krista MKP (монокалий фосфаты)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MKP (монокалий фосфаты)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калиймонофосфаты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0-52-34 (MKP)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Б, В маркалы НИТРОФОС"НИТРОКАЛЬЦИЙФОСФАТ"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микроэлементтері бар қоректік ерітінділер "Микробиоудобрения "МЭРС"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фитоқосылым Fe-2,5, фитоқосылым Mo-2,0, фитоқосылым Cu-1,0, фитоқосылым Zn-2,5, фитоқосылым Mn-1,0, фитоқосылым Сo-0,5,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фитоқосылым B-0,5</w:t>
            </w:r>
          </w:p>
          <w:bookmarkEnd w:id="17"/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YaraLiva Calcinit (кальций нитраты)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В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селитрасы)А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 (Haifa-Cal Prime)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маркалы кальцийлі түйіршіктелген селитра, Yara Liva Calcinit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15-0-0 + 27 CaO (CN)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күрделі суда еритін NPK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(Кристалдықоңыр)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Тera Kristalon микроэлементтері бар күрделі суда еритін NPK тыңайтқыштары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Тera Kristalon микроэлементтері бар күрделі суда еритін NPK тыңайтқыштары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Тera Kristalon микроэлементтері бар күрделі суда еритін NPK тыңайтқыштары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Тera Kristalon микроэлементтері бар күрделі суда еритін NPK тыңайтқыштары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 тыңайтқышы,темір хелаты DTРA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D12 тыңайтқышы,темір хелаты DTРA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ДТПАFe маркалы "Хелатэм" микротыңайтқышы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Q40 тыңайтқышы,хелаты темірEDDHA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тыңайтқышы,темір хелаты EDDHA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Fe-13"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тыңайтқышы,мырыш хелаты EDTA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Zn-15"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Mn13тыңайтқышы,марганец хелаты EDTA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Mn-13"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 тыңайтқышы, мыс хелаты EDTA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Cu15 тыңайтқышы, мыс хелаты EDTA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тыңайтқыштар, Ультрамаг "Хелат Cu-15"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 Yara Vita Tenso Coctail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agriphos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 (магний сульфаты)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сульфаты(Yara Tera Krista MgS)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маркасы (I сорт, II сорт, III сорт)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магний сульфаты,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 (калий нитраты)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 қышқылды калий (калий нитраты)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Multi-K GG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13-0-46 (NOP)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 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(магний нитраты 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магний 6-сулы (магний селитрасы)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11-0-0 + 15 MgO (MN)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 19-21, фульво қышқылдар -3-5,ульминді қышқылдар және гумин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9,3, N-2,1, B-0,02, Zn-0,07, Mn-0,04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20, N-5,5, B-1,5, Zn-0,1, Mn-0,1, Fe-1,0, Mg-0,8, Mo-0,001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экстракті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  <w:bookmarkEnd w:id="18"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10,0, N – 6,0, К2О – 3,0%, SO3 – 5,0%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"Рост"маркалы Биостим органо-минералды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органо-минералды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органо-минералды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органо-минералды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органо-минералды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  <w:bookmarkEnd w:id="19"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 маркалы Ультрамаг Комби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тыңайтқыш,6:14:35+2MgO+МЭ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тыңайтқыш,12:8:31+2MgO+MЭ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тыңайтқыш,13:40:13+MЭ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15:15:30+1,5MgO+МЭ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18:18:18+3MgO+МЭ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дақылдық)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поли-гиброки-карбоқышқылдар-20%, N-2, Р-2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альгинді қышқыл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Витаминдер, Ақуыздар, Аминоқышқылдар, Тазартылған Гумусты 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ақуыздар, аминоқышқылдар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витаминдер, ақуыздар, аминоқышқылдар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ақуызда, аминоқышқылдар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аминоқышқылдар, бетаин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аминоқышқылдар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аминоқышқылдар, бетаин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альгинді 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ақуыздар, аминоқышқылдар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33, жалпы N-9,8, органикалық заттар-48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зерновой"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дайындайтын арпа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дайындайтын арпа)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Универсальный"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аминоқышқылдар- 10, полисахаридтер-6,1, ауксиндер - 0,6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бос аминоқышқылдар-33; органикалық заттардың жалпы мөлшері - 48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N-15,38,MgO-2,04, So3-4,62, Cu - 0,95, Fe - 0,78, Mn-1,13, Zn-1,1, Mo-0,01, Ti - 0,02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 - 42%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маркалыVittafos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маркалыVittafos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 - 25%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 - 6%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10-52-10 Growfert+Microкешенді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13-6-26+8 Growfert+Micro CaO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15-5-30+2MgO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Марксы: 15-30-15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16-8-24+2MgO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Маркалары: 18-18-18+1MgO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20-10-20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20-20-20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8-20-30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3-5-55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3-8-42 Growfert+Micro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0-60-20 Growfert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0-40-40+Micro Growfert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"Cerestart"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тыңайтқышы, форспитание маркасы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(активті) аминоқышқылдар-10%, барлығы N-3, оның ішінде аммонийлі-0,6, нитратты-0,7, органикалық 1,7, P2O5-1, K2O-1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калий фосфиті түрінде-КН2РО3), салицилді қышқыл, бетаиндер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-46,5 г/л, гуминді қышқылдар-38,9 г/л, фльво қышқылдар-7,6, N-0,14г/л, P2O5-16,7 г/л, K2O-29,8 г/л, Fe-312 мг/л, , CaO-5670 мг/л, MgO-671 мг/л, Co-0,051 мг/л, Zn-0,23 мг/л, Cu-0,30,мг/л, Mn-31,4 мг/л, Mo-0,10 мг/л, Si2O-631 мг/л, құрғақ қалдық – 84 г/л, зола – 55,8 %, pH-7,2 ед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"Микроэл" маркалы "Волски Микрокомплекс" сұйық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 қышқылдар – 2,86%; органикалық қышқылдар – 2,30%; моносахаридтер-0,00403%, фитогормондар – 0,00046%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11,3 %; P2O5 –4.03%; K2О – 6,47%; SO3 – 0,02%; Cu – 0,01 %; В – 0,02 %; Fe – 0,02%;Mn- 0,01 %;Zn – 0,01 %; аминоқышқылдар – 3 %; органикалық қышқылдар – 0,7 %; полисахаридтер – 0,00388%; фитогармондар – 0.00044%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аминоқышқылдар – 5,19 %; органикалық қышқылдар – 5,30 %; моносахаридтер – 0,00379 %; фитогормондар – 0,00043 %; гуминді қышқылдар – 0,25 %, фульво қышқылдар – 0,045 %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аминоқышқылдар – 1,5 %; моносахаридтер – 0,00368 %; фитогормондар – 0,00042 %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аминоқышқылдар – 2,68 %; органикалық қышқылдар– 6,20 %; моносахаридтер – 0,00397 %; фитогормондар – 0,00045 %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аминоқышқылдар – 2,78 %; органикалық қышқылдар– 8,35 %; моносахаридтер – 0,00385%; фитогормондар – 0,00044 %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аминоқышқылдар – 0,78 %; органикалық қышқылдар – 0,10 %; моносахаридтер – 0,00347 %; фитогормондар – 0,0004 %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аминоқышқылдар – 0,08 %; органикалық қышқылдар – 4,5 %; моносахаридтер – 0,00365 %; фитогор-мондар – 0,00042 %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аминоқышқылдар – 4,26 %; органикалық қышқылдар – 16,5 %; моносахаридтер – 0,00417 %; фитогор-мондар – 0,00048 %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аминоқышқылдар – 35,0 %; моносахаридтер – 0,1 %; фитогормондар – 0,012 %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3:18:18 маркалы НАНОВИТ ТЕРРА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5:20:5 маркалы НАНОВИТ ТЕРРА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органикалық қышқылдар-25г/л, аминоқышқылдар -25г/л, өсімдіктердің өсуі мен иммунитеті стимуляторлары - 10г/л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"SunnyMix универсальный"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органикалық қышқылдар-25г/л, аминоқышқылдар -25г/л, өсімдіктердің өсуі мен иммунитеті стимуляторлары- 10г/л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+аминоқышқылдар -85г/л, өсімдіктердің өсуі мен иммунитеті стимуляторлары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тыңайтқышыкүнбағыс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-25г/л, аминоқышқылдар — 25 г/л, өсімдіктердің өсуі мен иммунитеті стимуляторлары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 бұршақты кезең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Cu-7,6%,органикалық қышқылдар-25г/л, аминоқышқылдар-25г/л, өсімдіктердің өсуі мен иммунитеті стимуляторлары- 10г/л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 астық тұқымдары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қышқылдар -25г/л, аминоқышқылдар — 25 г/л, өсімдіктердің өсуі мен иммунитеті стимуляторлары— 10г/л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 іқышқылдар 12%, фульво қышқылдар 2%, органикалық төмен молекулярлы 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маркалы Глицерол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маркалы Глицерол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маркалы Глицерол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маркалы Глицерол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Р2О5-13, B-7,7, Cu-0,05, Fe-0,1, Mn-0,05, Zn-0,05, Mo-0,001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аминоқышқыл-12,5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Р2О5-10,6; SO3-2,3; Cu-1,7; Mn-1; Zn-1,7; Mo-0,3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 K2O-8,6, B-0,71, Cu-0,015, Fe-0,031, Mn-0,026, Co-0,001, Zn-0,71, Mo-0,002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 маркалы Лигногумат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- 80,0-90,0%, K2O-9,0%, S-3,0%. Fe-0,01-0,20%, Mn-0,01-0,12%, Cu-0,01-0,12%, Zn-0,01-0,12%, Mo-0,005-0,015%, Se-0-0,005%, B-0,01-0,15%, Co-0,01-0,12%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 маркалы Лигногумат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80,0-90,0%, K2O-5,0-19,0%, S-3,0%. Fe-0,01-0,20%, Mn-0,01-0,12%, Cu-0,01-0,12%, Zn-0,01-0,12%, Mo-0,005-0,015%, Se-0-0,005%, B-0,01-0,15%, Co-0,01-0,12%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ВМ- NPK маркалы Лигногумат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СУПЕР БИО маркалы Лигногумат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80,0-90,0%, K2O-9,0%, S-3,0%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"HumiPro" органоминералды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 тұздары мен минералды тыңайтқыштардың су қоспасы. NPK=0,08-0,05-0,8 органикалық заттар– 5,5% оның ішінде гуматтар – 4,3%, фульваттар – 1,04%, кинетин, аминоқышқылдар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оның ішінде цитокинин, ауксин элиситорлар, витаминдер В1, В2, С, РР, аминоқышқылдар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және пептидтер - 62,5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 маркалы Field-CoteCRF (N+P+K+MgO+Te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Field-CoteCRF(N+P+K+MgO+Te)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Horti-CoteCRF (N+P+K+Te)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 маркалы Horti-CoteCRF (N+P+K+Te)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 Horti-CoteCRF (N+P+K+Te)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 Horti-CotePlusCRF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 Horti-CotePlusCRF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 Horti-CotePlusCRF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мыпыш,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 Horti-CotePlusCRF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 Horti-CotePlusCRF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 Horti-CotePlusCRF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 Horti-CotePlusCRF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 Horti-Cote Top-dress CRF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железо,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20-10-15-2MgO-TЕ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Р2О5-19%, K2O-19%, 2MgO+ME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Р2О5-7%, K2O-21%, MgO-3%, B-0,04%; Cu-0,06%, Fe-0,2%, Mn-0,25%, Mo-0,007, Zn-0,04%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Р2О5-6,8; K2O-18,2; SO3-2,3; B-0,101; Fe-0,051; Mo-0,005; Mn-0,021; Zn-0,051; Cu-0,021; аминоқышқылдар-0,8; ауксиндер-0,68; цитокининдер-0,41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аминоқышқылдар-0,8;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Р2О5 -7,6; K2O-12,0; SO3-2,3; B-0,101; Fe-0,051; Mo-0,005; Zn-0,051; Mn-0,021; Cu-0,021; аминоқышқылдар-0,8; ауксиндер-0,41;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аминоқышқылдар-5,1; цитокининдер - 0,025, ауксиндар-8,8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15-30-15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19-19-19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11-44-11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15-30-15+2MgO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19-19-19+1MgO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26-12-12+2MgO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20-20-20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Poly-FeedFoliar 21-21-21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8-52-17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23-7-23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GG 16-8-32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Drip 14-7-21+2MgO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Drip 14-7-28+2MgO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Drip 12-5-40+2MgO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Foliar 16-8-34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Foliar 12-5-40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 Poly-Feed 9.0.1. Аммоний нитраты бар тотықтырғыш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10.0.1. аммоний нитратымен. Poly-Feed GG 20-9-20 формуласы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NPK түйіршіктелген тыңайтқыш. 10-10-20 формуласы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NPK түйіршікті тыңайтқыш. 14-7-21 формуласы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тыңайтқыштар. Натрий гуматы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тыңайтқыштар. Калий гуматы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-33%, көміртектер -15%, N-1,5%, K2O-2%, pH (4-6)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альгинантты қышқыл -0,5%, ЕС-13,9, рН-5,5-7,5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тыңайтқыштары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Старт"маркалы "Контур"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янтарлы қышқыл-3; арахидонды қышқыл-0,0001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қышқыл-7; фульво қышқылдар-3; янтарлы қышқыл-4; аминоқышқылдар-6,6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арахидонды қышқыл-0,0001; тритерпенді қышқылдар-0,2; аминоқышқылдар-4,5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күміс иондары-0,05; аминоқышқылдар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Профи"маркалы "Контур" агрохимикаты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гуминді қышқылдар-7; фульво қышқылдар-3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аминоқышқылдар L-пролин - 0,7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аминоқышқылдар L-пролин - 0,5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аминоқышқылдар-26; бос амино қышқылдар21 ден төмен емес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аминоқышқылдар-6,3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Naturfos фосфорлы-калийлі тыңайтқыш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Фосфорпентаоксиді, калий оксиді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"Fosfix"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"Bacto-К"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"Казуглегумус"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гуминді заттар - 56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"БОРОГУМ"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калийлі тұздар БМВ-гуминді қышқыл-1,5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(1 мл-ге 2x10 тірі жасушадан және спорадан кем емес титр)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БМВ-гумин қышқылдарының калий тұздары-1,фитоспорин-М (титр 1, 5x10 КОЕ/мл ден аз емес)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БМВ-гумин қышқылдарының калий тұздары-2, фитоспорин-М (титр 5x10 КОЕ/мл ден аз емес)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(Premium)-ЭКОЛАЙНБор (Премиум)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аминоқышқылдар L-a-1,0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ЭКОЛАЙНБор (органикалық) - ECOLINE Boron (organic)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–ЭКОЛАЙНМайлы (Хелатты)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ЭКОЛАЙНФосфитті (К) - ECOLINE Phosphite (К)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L-a-aминоқышқылдар-7,5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L-a-aминоқышқылдар-8,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L-a-aминоқышқылдар-3, фитогормондар-22 ррm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Phosphite-LNK-ГросФосфито–LNK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L-a-aминоқышқылдар-3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аминоқышқылдар-10,5 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аминоқышқылдар-7,5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гуминді қышқылдар-9,6, гидроксикарбонды қышқылдар-2,4, бактериялық штамдардың сублимацияланған қоспасы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агентімен-16, P2O5 агентімен-6, гидроксикарбонды қышқылдар-20, аминоқышқылдар-4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жалпы- 20, в т.ч. органикалық-2, в т.ч. мочевиналы-18, гуминді қышқылдар (гуматтар)-6, гидроксикарбонды қышқылдар-2, аминоқышқылдар-6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в т.ч. органикалық-2, в т.ч. Мочевиналы - 6, Сu агентпен- 3,5, Mn агентпен -3,5, Zn агентпен -0,25, гидроксикарбонды қышқылдар-18, аминоқышқылдары-8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СемяСтарт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оның ішінде органикалық - 2 с. в. - 1,2-1,7, с. в. жалпы органикалық зат-80-85, С. О. в. жалпы гуминді сығынды (ОГЭ) - 90-95, ОГЭ - 95-96 табиғи гуминді қышқылдар, ОГЭ-4-5 табиғи фульвоқышқылдар, гидроксикарбонды қышқылдар-16, аминоқышқылдар-8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 - 1, оның ішінде нитратты-12, Zn агентімен -12, гидроксикарбонды қышқылдар-18, аминоқышқылдар-8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мочевиналы-10, агентпен MgO-4, B бороэтаноломин-2, агентпен тұз-0,1, агентпен Cu-0,8, агентпен Fe-5, агентпен Mn-2,5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 - 1,5, B бороэтаноломин-12, агентімен Мұ-1, гуминді қышқылдар (гуматтар) - 4, гидроксикарбонды қышқылдар-4, аминоқышқылдар-4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Reasil® Soil Conditioner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К2Ос. в. - 1,5, жалпы органикалық зат с. в. - 75-80, С. О. в. Жалпы гуминді сығынды (ОГЭ) - 90-95, ОГЭ - 54-56 табиғи гуминді қышқылдар, ОГЭ - 40 табиғи гуминді қышқылдар (калий тұздары), ОГЭ-4-6 табиғи фульво қышқылдар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гуминді сығынды (ОГЭ) С. О. в - 90-95, ОГЭ-95-96 табиғи гуминді қышқылдар, ОГЭ-4-5 табиғи фульво қышқылдар, гидроксикарбонды қышқылдар-16, аминоқышқылдар-8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элементтері бар ГуматК/Na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оның ішінде органикалық - 0,25, мочевиналы- 3,25, K2O агентпен - 2,5, P2O5 - агентпен - 0,50, MgO агентпен - 0,10, B бороэтаноломин - 0,10, Соагентпен - 0,01, Cu агентпен - 0,05, Fe агентпен - 0,12, Mn агентпен - 0,10, Mo агентпен - 1, Zn агентпен - 0,12, гумин қышқылдары (гуматтар) - 7, гидроксикарбонды қышқылдар-0,60, аминоқышқылдар-2,40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аминоқышқылдар 19,0-23,4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аминоқышқылдар 19,0-23,4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аминоқышқылдар - 59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аминоқышқылдар - 43,5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аминоқышқылдар - 32,8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аминоқышқылдар - 13,9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-3, P2O5-27, K2O-18, Fe (ЭДТА) - 0,02, Mn (ЭДТА) - 0,009, Zn (ЭДТА) - 0,0019, Cu (ЭДТА) -0,0008, B-0,0017, Mo-0,0008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Mo-0,10,бос аминоқышқылдар - 7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мочевиналы -3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сульфаты (pH-Opti)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тыңайтқышы, Лебозол-Нутриплант 8-8-6 маркалы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Лебозол-Нутриплант 36 маркалы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аммиакты -3,6, N нитратты -4,7, N карбамидті -18,7, MgO - 3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Калий 450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–Толық күтім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 - 55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- 24, бос аминоқышқылдар - 13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аминоқышқылдар 12,5, в т.ч.бос аминоқышқылдар - 6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MnEDTA - 1,8, ZnEDTA-1,8, CuEDTA-1,8, хлоридтер - 0,1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в т.ч.нитратты - 2,8, мочевиналы - 0,2, Zn - 7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мочевиналы - 5, B - 3,3 Мо - 0,5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Маркасы:"Бор" "Альфо-Гроу" ВР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"майлы дақылдар" "Альфо-Гроу" ВР минералды тыңайтқыштар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"дәнді дақылдар" "Альфо-Гроу"ВР минералды тыңайтқыштар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"бұршақ дақылдары" "Альфо-Гроу" ВР минералды тыңайтқыштар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микротыңайтқыштары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Цинк" микротыңайтқыштары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"Альфа Гроу Молибден" микротыңайтқыштары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в т.ч. органикалық - 0,25, мочевиналы - 3,25, K2O агентпен - 2,50, P2O5 - агентпен- 0,50, MgO агентпен- 0,10, B бороэтаноломин - 0,10, Cо агентпен- 0,01, Cu агентпен- 0,05, Fe агентпен- 0,12, Mn агентпен- 0,10, Mo агентпен- 0,03, Zn агентпен - 0,12, гуминдіқышқылдар (гуматтар) - 7, гидроксикарбонды қышқылдар-0,60, аминоқышқылдар-2,40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"Зеромикс" сұйық кешенді микротыңайтқыш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ВИ-АГРО әмбебап сұйық микротыңайтқышы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Ви-агро-Альфа Кешенді сұйық тыңайтқышы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Ви-Агро-Бетта сұйық микротыңайтқышы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"Оракул мультикомплекс" "Оракул"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бора маркалы "Оракул" микротыңайтқышы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мырыш маркалы "Оракул" микротыңайтқышы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(вт.ч. N – 5,2, SO3 – 7,3, аминоқышқылдар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күкірт актив" маркалы "оракул"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мысмаркалы "Оракул" микротыңайтқышы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темірмаркалы "Оракул" микротыңайтқышы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(вт.ч. N – 7,3, SO3 – 9,3, аминоқышқылдар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(вт.ч. N – 3, SO3 – 7,5, аминоқышқылдар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 "оракул" кешенді минералды 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молибденмаркалы "Оракул" микротыңайтқышы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аминоқышқылдар – 20,3)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 № 118 Қаулысына 2-қосымша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тыңайтқыштарға (органикалық тыңайтқыштарды қоспағанда) арналған субсидиялар көлемдері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895"/>
        <w:gridCol w:w="1016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1 581 959 000,00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