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b1436" w14:textId="92b14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Асыл тұқымды мал шаруашылығын дамытуды, мал шаруашылығының өнімділігін және өнім сапасын арттыру бойынша субсидиялар көлемдерін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әкімдігінің 2021 жылғы 26 ақпандағы № 75 қаулысы. Алматы облысы Әділет департаментінде 2021 жылы 26 ақпанда № 5894 болып тіркелді. Күші жойылды - Алматы облысы әкімдігінің 2022 жылғы 14 наурыздағы № 57 қаулысымен</w:t>
      </w:r>
    </w:p>
    <w:p>
      <w:pPr>
        <w:spacing w:after="0"/>
        <w:ind w:left="0"/>
        <w:jc w:val="both"/>
      </w:pPr>
      <w:bookmarkStart w:name="z7" w:id="0"/>
      <w:r>
        <w:rPr>
          <w:rFonts w:ascii="Times New Roman"/>
          <w:b w:val="false"/>
          <w:i w:val="false"/>
          <w:color w:val="ff0000"/>
          <w:sz w:val="28"/>
        </w:rPr>
        <w:t xml:space="preserve">
      Ескерту. Күші жойылды - Алматы облысы әкімдігінің 14.03.2022 </w:t>
      </w:r>
      <w:r>
        <w:rPr>
          <w:rFonts w:ascii="Times New Roman"/>
          <w:b w:val="false"/>
          <w:i w:val="false"/>
          <w:color w:val="ff0000"/>
          <w:sz w:val="28"/>
        </w:rPr>
        <w:t>№ 57</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37-бабының </w:t>
      </w:r>
      <w:r>
        <w:rPr>
          <w:rFonts w:ascii="Times New Roman"/>
          <w:b w:val="false"/>
          <w:i w:val="false"/>
          <w:color w:val="000000"/>
          <w:sz w:val="28"/>
        </w:rPr>
        <w:t>1-тармағына</w:t>
      </w:r>
      <w:r>
        <w:rPr>
          <w:rFonts w:ascii="Times New Roman"/>
          <w:b w:val="false"/>
          <w:i w:val="false"/>
          <w:color w:val="000000"/>
          <w:sz w:val="28"/>
        </w:rPr>
        <w:t xml:space="preserve">, "Асыл тұқымды мал шаруашылығын дамытуды, мал шаруашылығының өнімділігін және өнім сапасын арттыруды субсидиялау қағидаларын бекіту туралы" 2019 жылғы 15 наурыздағы </w:t>
      </w:r>
      <w:r>
        <w:rPr>
          <w:rFonts w:ascii="Times New Roman"/>
          <w:b w:val="false"/>
          <w:i w:val="false"/>
          <w:color w:val="000000"/>
          <w:sz w:val="28"/>
        </w:rPr>
        <w:t>№ 108</w:t>
      </w:r>
      <w:r>
        <w:rPr>
          <w:rFonts w:ascii="Times New Roman"/>
          <w:b w:val="false"/>
          <w:i w:val="false"/>
          <w:color w:val="000000"/>
          <w:sz w:val="28"/>
        </w:rPr>
        <w:t xml:space="preserve"> Қазақстан Республикасы Ауыл шаруашылығы министрінің бұйрығына (Нормативтік құқықтық актілерді мемлекеттік тіркеу тізілімінде № 18404 тіркелген) сәйкес, Алматы облысының әкімдігі ҚАУЛЫ ЕТЕДІ:</w:t>
      </w:r>
    </w:p>
    <w:bookmarkStart w:name="z8" w:id="1"/>
    <w:p>
      <w:pPr>
        <w:spacing w:after="0"/>
        <w:ind w:left="0"/>
        <w:jc w:val="both"/>
      </w:pPr>
      <w:r>
        <w:rPr>
          <w:rFonts w:ascii="Times New Roman"/>
          <w:b w:val="false"/>
          <w:i w:val="false"/>
          <w:color w:val="000000"/>
          <w:sz w:val="28"/>
        </w:rPr>
        <w:t xml:space="preserve">
      1. Асыл тұқымды мал шаруашылығын дамытуды, мал шаруашылығының өнiмдiлiгiн және өнім сапасын арттыруды субсидиялау бағыттары бойынша субсидиялар көлемдерін осы қаулының </w:t>
      </w:r>
      <w:r>
        <w:rPr>
          <w:rFonts w:ascii="Times New Roman"/>
          <w:b w:val="false"/>
          <w:i w:val="false"/>
          <w:color w:val="000000"/>
          <w:sz w:val="28"/>
        </w:rPr>
        <w:t>1-қосымшаcына</w:t>
      </w:r>
      <w:r>
        <w:rPr>
          <w:rFonts w:ascii="Times New Roman"/>
          <w:b w:val="false"/>
          <w:i w:val="false"/>
          <w:color w:val="000000"/>
          <w:sz w:val="28"/>
        </w:rPr>
        <w:t xml:space="preserve"> сәйкес бекітілсін.</w:t>
      </w:r>
    </w:p>
    <w:bookmarkEnd w:id="1"/>
    <w:p>
      <w:pPr>
        <w:spacing w:after="0"/>
        <w:ind w:left="0"/>
        <w:jc w:val="both"/>
      </w:pPr>
      <w:r>
        <w:rPr>
          <w:rFonts w:ascii="Times New Roman"/>
          <w:b w:val="false"/>
          <w:i w:val="false"/>
          <w:color w:val="000000"/>
          <w:sz w:val="28"/>
        </w:rPr>
        <w:t>
      1-1. Осы қаулының 1-1 қосымшасына сәйкес Алматы облысы бойынша ауыл шаруашылығы жануарларының аналық басының азығына жұмсалған шығындар құнын арзандатуға субсидиялар нормативтерін, субсидиялар алушыларға қойылатын өлшемшарттары және субсидиялар алуға арналған өтінім беру мерзімі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Қаулы 1-1 тармақпен толықтырылды – Алматы облысы әкімдігінің 23.12.2021 </w:t>
      </w:r>
      <w:r>
        <w:rPr>
          <w:rFonts w:ascii="Times New Roman"/>
          <w:b w:val="false"/>
          <w:i w:val="false"/>
          <w:color w:val="000000"/>
          <w:sz w:val="28"/>
        </w:rPr>
        <w:t>№ 479</w:t>
      </w:r>
      <w:r>
        <w:rPr>
          <w:rFonts w:ascii="Times New Roman"/>
          <w:b w:val="false"/>
          <w:i w:val="false"/>
          <w:color w:val="ff0000"/>
          <w:sz w:val="28"/>
        </w:rPr>
        <w:t xml:space="preserve"> қаулысымен (алғашқы ресми жарияланған күнінен кейін қолданысқа енгізіледі).</w:t>
      </w:r>
      <w:r>
        <w:br/>
      </w:r>
      <w:r>
        <w:rPr>
          <w:rFonts w:ascii="Times New Roman"/>
          <w:b w:val="false"/>
          <w:i w:val="false"/>
          <w:color w:val="000000"/>
          <w:sz w:val="28"/>
        </w:rPr>
        <w:t>
</w:t>
      </w:r>
    </w:p>
    <w:bookmarkStart w:name="z9" w:id="2"/>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2 қосымшасына</w:t>
      </w:r>
      <w:r>
        <w:rPr>
          <w:rFonts w:ascii="Times New Roman"/>
          <w:b w:val="false"/>
          <w:i w:val="false"/>
          <w:color w:val="000000"/>
          <w:sz w:val="28"/>
        </w:rPr>
        <w:t xml:space="preserve"> сәйкес Алматы облысы әкімдігінің кейбір қаулыларының күші жойылды деп танылсын.</w:t>
      </w:r>
    </w:p>
    <w:bookmarkEnd w:id="2"/>
    <w:bookmarkStart w:name="z10" w:id="3"/>
    <w:p>
      <w:pPr>
        <w:spacing w:after="0"/>
        <w:ind w:left="0"/>
        <w:jc w:val="both"/>
      </w:pPr>
      <w:r>
        <w:rPr>
          <w:rFonts w:ascii="Times New Roman"/>
          <w:b w:val="false"/>
          <w:i w:val="false"/>
          <w:color w:val="000000"/>
          <w:sz w:val="28"/>
        </w:rPr>
        <w:t>
      3. "Алматы облысының ауыл шаруашылығы басқармасы" мемлекеттік мекемесі Қазақстан Республикасының заңнамасында белгіленген тәртіппен:</w:t>
      </w:r>
    </w:p>
    <w:bookmarkEnd w:id="3"/>
    <w:bookmarkStart w:name="z11" w:id="4"/>
    <w:p>
      <w:pPr>
        <w:spacing w:after="0"/>
        <w:ind w:left="0"/>
        <w:jc w:val="both"/>
      </w:pPr>
      <w:r>
        <w:rPr>
          <w:rFonts w:ascii="Times New Roman"/>
          <w:b w:val="false"/>
          <w:i w:val="false"/>
          <w:color w:val="000000"/>
          <w:sz w:val="28"/>
        </w:rPr>
        <w:t>
      1) осы қаулының Алматы облысы Әділет департаментінде мемлекеттік тіркелуін;</w:t>
      </w:r>
    </w:p>
    <w:bookmarkEnd w:id="4"/>
    <w:bookmarkStart w:name="z12" w:id="5"/>
    <w:p>
      <w:pPr>
        <w:spacing w:after="0"/>
        <w:ind w:left="0"/>
        <w:jc w:val="both"/>
      </w:pPr>
      <w:r>
        <w:rPr>
          <w:rFonts w:ascii="Times New Roman"/>
          <w:b w:val="false"/>
          <w:i w:val="false"/>
          <w:color w:val="000000"/>
          <w:sz w:val="28"/>
        </w:rPr>
        <w:t>
      2) осы қаулыны Алматы облысы әкімдігінің интернет-ресурсында оның ресми жарияланғаннан кейін орналастыруын;</w:t>
      </w:r>
    </w:p>
    <w:bookmarkEnd w:id="5"/>
    <w:bookmarkStart w:name="z13" w:id="6"/>
    <w:p>
      <w:pPr>
        <w:spacing w:after="0"/>
        <w:ind w:left="0"/>
        <w:jc w:val="both"/>
      </w:pPr>
      <w:r>
        <w:rPr>
          <w:rFonts w:ascii="Times New Roman"/>
          <w:b w:val="false"/>
          <w:i w:val="false"/>
          <w:color w:val="000000"/>
          <w:sz w:val="28"/>
        </w:rPr>
        <w:t>
      3) осы қаулы мемлекеттік тіркеуден өткеннен кейін он жұмыс күні ішінде Алматы облысы әкімі аппаратының мемлекеттік-құқық бөліміне осы тармақтың 1) және 2) тармақшаларында қарастырылған іс-шаралардың орындалуы туралы мәліметтерді ұсынуды қамтамасыз етсін.</w:t>
      </w:r>
    </w:p>
    <w:bookmarkEnd w:id="6"/>
    <w:bookmarkStart w:name="z14" w:id="7"/>
    <w:p>
      <w:pPr>
        <w:spacing w:after="0"/>
        <w:ind w:left="0"/>
        <w:jc w:val="both"/>
      </w:pPr>
      <w:r>
        <w:rPr>
          <w:rFonts w:ascii="Times New Roman"/>
          <w:b w:val="false"/>
          <w:i w:val="false"/>
          <w:color w:val="000000"/>
          <w:sz w:val="28"/>
        </w:rPr>
        <w:t>
      4. Осы қаулының орындалуын бақылау Алматы облысы әкімінің орынбасары С. Тұрдалиевке жүктелсін.</w:t>
      </w:r>
    </w:p>
    <w:bookmarkEnd w:id="7"/>
    <w:bookmarkStart w:name="z15" w:id="8"/>
    <w:p>
      <w:pPr>
        <w:spacing w:after="0"/>
        <w:ind w:left="0"/>
        <w:jc w:val="both"/>
      </w:pPr>
      <w:r>
        <w:rPr>
          <w:rFonts w:ascii="Times New Roman"/>
          <w:b w:val="false"/>
          <w:i w:val="false"/>
          <w:color w:val="000000"/>
          <w:sz w:val="28"/>
        </w:rPr>
        <w:t>
      5. Осы қаулы әділет органдарында мемлекеттік тіркелген күннен бастап күшіне енеді және алғашқы ресми жарияланған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Баталов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w:t>
            </w:r>
            <w:r>
              <w:rPr>
                <w:rFonts w:ascii="Times New Roman"/>
                <w:b w:val="false"/>
                <w:i w:val="false"/>
                <w:color w:val="000000"/>
                <w:sz w:val="20"/>
              </w:rPr>
              <w:t xml:space="preserve"> 2021 жылғы 26 ақпандағы</w:t>
            </w:r>
            <w:r>
              <w:rPr>
                <w:rFonts w:ascii="Times New Roman"/>
                <w:b w:val="false"/>
                <w:i w:val="false"/>
                <w:color w:val="000000"/>
                <w:sz w:val="20"/>
              </w:rPr>
              <w:t xml:space="preserve"> № 75 қаулысына 1-қосымша</w:t>
            </w:r>
          </w:p>
        </w:tc>
      </w:tr>
    </w:tbl>
    <w:bookmarkStart w:name="z21" w:id="9"/>
    <w:p>
      <w:pPr>
        <w:spacing w:after="0"/>
        <w:ind w:left="0"/>
        <w:jc w:val="both"/>
      </w:pPr>
      <w:r>
        <w:rPr>
          <w:rFonts w:ascii="Times New Roman"/>
          <w:b w:val="false"/>
          <w:i w:val="false"/>
          <w:color w:val="ff0000"/>
          <w:sz w:val="28"/>
        </w:rPr>
        <w:t xml:space="preserve">
      </w:t>
      </w:r>
      <w:r>
        <w:rPr>
          <w:rFonts w:ascii="Times New Roman"/>
          <w:b w:val="false"/>
          <w:i w:val="false"/>
          <w:color w:val="ff0000"/>
          <w:sz w:val="28"/>
        </w:rPr>
        <w:t xml:space="preserve">Ескерту. 1 қосымша жаңа редакцияда – Алматы облысы әкімдігінің 23.12.2021 </w:t>
      </w:r>
      <w:r>
        <w:rPr>
          <w:rFonts w:ascii="Times New Roman"/>
          <w:b w:val="false"/>
          <w:i w:val="false"/>
          <w:color w:val="ff0000"/>
          <w:sz w:val="28"/>
        </w:rPr>
        <w:t>№ 479</w:t>
      </w:r>
      <w:r>
        <w:rPr>
          <w:rFonts w:ascii="Times New Roman"/>
          <w:b w:val="false"/>
          <w:i w:val="false"/>
          <w:color w:val="ff0000"/>
          <w:sz w:val="28"/>
        </w:rPr>
        <w:t xml:space="preserve"> қаулысымен (алғашқы ресми жарияланған күнінен кейін қолданысқа енгізіледі).</w:t>
      </w:r>
    </w:p>
    <w:bookmarkEnd w:id="9"/>
    <w:p>
      <w:pPr>
        <w:spacing w:after="0"/>
        <w:ind w:left="0"/>
        <w:jc w:val="left"/>
      </w:pPr>
      <w:r>
        <w:rPr>
          <w:rFonts w:ascii="Times New Roman"/>
          <w:b/>
          <w:i w:val="false"/>
          <w:color w:val="000000"/>
        </w:rPr>
        <w:t xml:space="preserve"> Асыл тұқымды мал шаруашылығын дамытуды, мал шаруашылығының өнімділігін және өнім сапасын арттыруды субсидиялау бағыттары бойынша субсидиялар көлемдері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бағыты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Субсидияланатын көлем (бас, килограмм, дана, балара ұясы)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 сомасы (теңге)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және етті-сүтті мал шаруашылығы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және асыл тұқымдық жұмыс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тауарлық аналық басы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Бас/шағылыстыру маусымы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169 249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1 692 490 000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асыл тұқымды аналық басы</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765 000 000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Табынның өсімін молайту үшін пайдаланылатын етті және етті-сүтті тұқымдардың асыл тұқымды тұқымдық бұқасын күтіп-бағу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Бас/шағылыстыру маусымы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189 900 000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етті-сүтті тұқымдардың асыл тұқымды тұқымдық бұқасын сатып 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390 000 000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асыл тұқымды аналық басын сатып алу: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405 000 000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Мемлекеттер Достастығы, Украина елдерінен импортталған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275 850 000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Бордақылау алаңдарына бордақылау үшін немесе сою қуаты тәулігіне кемінде 50 бас ірі қара мал болатын ет өңдеуші кәсіпорындарға өткізілген немесе ауыстырылған ірі қара малдың еркек дарақтарының (оның ішінде сүтті және сүтті-етті тұқымдардың еркек дарақтары) құнын арзандату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Тірідей салмағы, килограмм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1 012 119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202 423 800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және сүтті-етті мал шаруашылығы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асыл тұқымды аналық басын сатып алу: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Аустралия, АҚШ, Солтүстік және Оңтүстік Америка, Еуропа елдерінен импортталған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124 000 000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өндіру құнын арзандату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Бағымдағы сиырларының саны 600 бастан басталатын шаруашылық</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немесе өңделген килограмм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34 962 930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1 573 331 850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Бағымдағы сиырларының саны 400 бастан басталатын шаруашылық</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8 393 464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251 803 920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Бағымдағы сиырларының саны 50 бастан басталатын шаруашылық</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6 802 000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136 040 000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(фермер) қожалықтарында және ауыл шаруашылығы кооперативтерінде сүтті және сүтті-етті бағытындағы ірі қара малдың аналық басын қолдан ұрықтандыру жөніндегі көрсетілетін қызметтер үшін асыл тұқымды және дистрибьютерік орталықтарды субсидиялау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жылы ұрықтандырылған 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62 274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311 370 000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құс шаруашылығы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Ата-енелік/ата-тектік нысандағы асыл тұқымды тәуліктік балапан сатып 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472 192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283 315 200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етін өндіру құнын арзандату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тоннадан басталатын нақты өндіріс</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килограмм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44 497 442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3 559 795 360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тоннадан басталатын нақты өндіріс</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1 994 208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99 710 400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Жұмыртқалы құс шаруашылығы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құстардан алынған жұмыртқа бағытындағы финалдық нысандағы тәуліктік балапан сатып 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1 929 091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115 745 460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жұмыртқа өндіру құнын арзандату (2022 жылғы 1 қаңтарға дейін қолданыста болады)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миллион данадан басталатын нақты өндіріс</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146 000 000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219 000 000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миллион данадан басталатын нақты өндіріс</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121 733 983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146 080 780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миллион данадан басталатын нақты өндіріс</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40 922 688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45 014 957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шаруашылығы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және асыл тұқымдық жұмыс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Қойлардың асыл тұқымды аналық басы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шағылыстыру маусымы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185 537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742 148 000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Қойлардың тауарлық аналық басы</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702 202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1 755 505 000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асыл тұқымды қойлар сатып алу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180 000 000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Импортталған асыл тұқымды тұқымдық қошқарлар сатып алу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отардың өсімін молайту үшін пайдаланылатын асыл тұқымды тұқымдық қошқарды күтіп-бағу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Бас/шағылыстыру маусымы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14 630 000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Бордақылау алаңдарына бордақылау үшін немесе сою қуаты тәулігіне 300 бас болатын ет өңдеуші кәсіпорындарға өткізілген ұсақ малдардың еркек дарақтарының құнын арзандату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30 000 000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шаруашылығы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бағыттағы асыл тұқымды тұқымдық айғырлар сатып 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шаруашылығы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Шошқалардың аналық және шошқа басын толықтыратын басымен селекциялық және асыл тұқымдық жұмыстар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шағылыстыру маусымы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120 000 000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Балара ұяларымен селекциялық және асыл тұқымдық жұмыс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Балара ұясы/маусым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44 650 00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Бие сүтін өндіру және өңдеу құнын арзандату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сүтін өндіру және өңдеу құнын арзандату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2 546 510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140 058 050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14 082 862 777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Асыл тұқымды мал шаруашылығын дамытуды, мал шаруашылығының өнімділігін және өнім сапасын арттыруды субсидиялау бағыттары бойынша 2020 жылы резервке (күту парағына) келіп түскен өтінімдер бойынша субсидиялар көлемдері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және етті-сүтті мал шаруашылығы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және асыл тұқымдық жұмыс жүргізу: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тауарлық аналық басы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Бас/шағылыстыру маусымы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14 580 000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асыл тұқымды аналық басы</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56 115 000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шаруашылығы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және асыл тұқымдық жұмыс жүргізу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Қойлардың асыл тұқымды аналық басы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шағылыстыру маусымы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55 604 000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Қойлардың тауарлық аналық басы</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167 342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418 355 000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544 654 000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бюджеттен бөлінген қаражат шегінде асыл тұқымды мал шаруашылығын дамытуға, мал шаруашылығының өнімділігін және өнім сапасын арттыруға субсидиялау бағыттары бойынша 2021 жылы резервке (күту парағы) түскен субсидиялар көлемдері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және етті-сүтті мал шаруашылығы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және асыл тұқымдық жұмыс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асыл тұқымды аналық басы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Бас/шағылыстыру маусымы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20 610 000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Табынның өсімін молайту үшін пайдаланылатын етті және етті-сүтті тұқымдардың асыл тұқымды тұқымдық бұқасын күтіп-бағу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Бас/шағылыстыру маусымы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13 800 000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етті-сүтті тұқымдардың асыл тұқымды тұқымдық бұқасын сатып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272 850 000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асыл тұқымды аналық басын сатып алу: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w:t>
            </w:r>
          </w:p>
        </w:tc>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764 400 000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және сүтті-етті мал шаруашылығы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асыл тұқымды аналық басын сатып алу: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w:t>
            </w:r>
          </w:p>
        </w:tc>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35 800 000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Мемлекеттер Достастығы, Украина елдерінен импортталған</w:t>
            </w:r>
          </w:p>
        </w:tc>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Аустралия, АҚШ, Солтүстік және Оңтүстік Америка, Еуропа елдерінен импортталған</w:t>
            </w:r>
          </w:p>
        </w:tc>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531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212 400 000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өндіру құнын арзандату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Бағымдағы сиырларының саны 50 бастан басталатын шаруашылық</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немесе өңделген килограмм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2 189 896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43 797 920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w:t>
            </w:r>
          </w:p>
        </w:tc>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1 082 917,7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21 658 354</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құс шаруашылығы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Ата-енелік/ата-тектік нысандағы асыл тұқымды тәуліктік балапан сатып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88 937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53 362 200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етін өндіру құнын арзандату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тоннадан басталатын нақты өндіріс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килограмм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11 864 564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949 165 120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Жұмыртқалы құс шаруашылығы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құстардан алынған жұмыртқа бағытындағы финалдық нысандағы тәуліктік балапан сатып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304 070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18 244 200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жұмыртқа өндіру құнын арзандату (2022 жылғы 1 қаңтарға дейін қолданыста болады)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миллион данадан басталатын нақты өндіріс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66 288 664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99 432 996</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шаруашылығы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асыл тұқымды қойлар сатып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13 442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201 630 000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Бордақылау алаңдарына бордақылау үшін немесе сою қуаты тәулігіне 300 бас болатын ет өңдеуші кәсіпорындарға өткізілген ұсақ малдардың еркек дарақтарының құнын арзандату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3 669 000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шаруашылығы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бағыттағы асыл тұқымды тұқымдық айғырлар сатып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шаруашылығы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Шошқалардың аналық және шошқа басын толықтыратын басымен селекциялық және асыл тұқымдық жұмыстар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шағылыстыру маусымы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7 406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296 240 000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3 022 559 790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 қаражатынан асыл тұқымды мал шаруашылығын дамытуға, мал шаруашылығының өнімділігін және өнім сапасын арттыруға субсидиялау бағыттары бойынша 2021 жылы резервке (күту парағы) түскен субсидиялар көлемдері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және етті-сүтті мал шаруашылығы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және асыл тұқымдық жұмыс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асыл тұқымды аналық басы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Бас/шағылыстыру маусымы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14 370 000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Табынның өсімін молайту үшін пайдаланылатын етті және етті-сүтті тұқымдардың асыл тұқымды тұқымдық бұқасын күтіп-бағу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Бас/шағылыстыру маусымы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18 600 000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етті-сүтті тұқымдардың асыл тұқымды тұқымдық бұқасын сатып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42 750 000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асыл тұқымды аналық басын сатып алу: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w:t>
            </w:r>
          </w:p>
        </w:tc>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83 100 000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және сүтті-етті мал шаруашылығы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асыл тұқымды аналық басын сатып алу: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w:t>
            </w:r>
          </w:p>
        </w:tc>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14 600 000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Мемлекеттер Достастығы, Украина елдерінен импортталған</w:t>
            </w:r>
          </w:p>
        </w:tc>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Аустралия, АҚШ, Солтүстік және Оңтүстік Америка, Еуропа елдерінен импортталған</w:t>
            </w:r>
          </w:p>
        </w:tc>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41 200 000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өндіру құнын арзандату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Бағымдағы сиырларының саны 600 бастан басталатын шаруашылық</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немесе өңделген килограмм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7 523 557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338 560 065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Бағымдағы сиырларының саны 50 бастан басталатын шаруашылық</w:t>
            </w:r>
          </w:p>
        </w:tc>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2 535 276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50 705 520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w:t>
            </w:r>
          </w:p>
        </w:tc>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2 710 104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54 202 080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құс шаруашылығы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Ата-енелік/ата-тектік нысандағы асыл тұқымды тәуліктік балапан сатып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206 868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124 120 800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етін өндіру құнын арзандату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тоннадан басталатын нақты өндіріс</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килограмм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10 334 885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826 790 800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тоннадан басталатын нақты өндіріс</w:t>
            </w:r>
          </w:p>
        </w:tc>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110 960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5 548 000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Жұмыртқалы құс шаруашылығы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құстардан алынған жұмыртқа бағытындағы финалдық нысандағы тәуліктік балапан сатып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88 982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5 338 920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жұмыртқа өндіру құнын арзандату (2022 жылғы 1 қаңтарға дейін қолданыста болады)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миллион данадан басталатын нақты өндіріс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21 690 269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32 535 404</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шаруашылығы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және асыл тұқымдық жұмыс жүргізу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Қойлардың асыл тұқымды аналық басы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шағылыстыру маусымы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170 160 000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Қойлардың тауарлық аналық басы</w:t>
            </w:r>
          </w:p>
        </w:tc>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188 730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471 825 000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асыл тұқымды қойлар сатып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16 059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240 885 000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Бордақылау алаңдарына бордақылау үшін немесе сою қуаты тәулігіне 300 бас болатын ет өңдеуші кәсіпорындарға өткізілген ұсақ малдардың еркек дарақтарының құнын арзандату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8 649 000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шаруашылығы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бағыттағы асыл тұқымды тұқымдық айғырлар сатып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шаруашылығы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Шошқалардың аналық және шошқа басын толықтыратын басымен селекциялық және асыл тұқымдық жұмыстар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шағылыстыру маусымы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57 400 000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Бие сүтін өндіру және өңдеу құнын арзандату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233 794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14 027 640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сүтін өндіру және өңдеу құнын арзандату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463 050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25 467 750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2 667 935 979</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қаражат шегінде ауыл шаруашылығы жануарларының аналық басының азығына жұмсалған шығындар құнын арзандатуға субсидиялау бағытты бойынша субсидиялар көлемдері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және сүтті етті бағыттағы ірі қара малдың аналық басы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13 373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802 380 000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аналық басы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564 000 000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малдың аналық басы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94 657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236 642 500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Жылқының аналық басы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6 822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68 220 000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Түйелердің аналық басы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19 740 000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1 690 982 500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 2021 жылғы 26 ақпандағы № 75 қаулысына 1-1 қосымша.</w:t>
            </w:r>
          </w:p>
        </w:tc>
      </w:tr>
    </w:tbl>
    <w:p>
      <w:pPr>
        <w:spacing w:after="0"/>
        <w:ind w:left="0"/>
        <w:jc w:val="both"/>
      </w:pPr>
      <w:r>
        <w:rPr>
          <w:rFonts w:ascii="Times New Roman"/>
          <w:b w:val="false"/>
          <w:i w:val="false"/>
          <w:color w:val="ff0000"/>
          <w:sz w:val="28"/>
        </w:rPr>
        <w:t xml:space="preserve">
      Ескерту. Қаулы 1-1 қосымшамен толықтырылды – Алматы облысы әкімдігінің 23.12.2021 </w:t>
      </w:r>
      <w:r>
        <w:rPr>
          <w:rFonts w:ascii="Times New Roman"/>
          <w:b w:val="false"/>
          <w:i w:val="false"/>
          <w:color w:val="ff0000"/>
          <w:sz w:val="28"/>
        </w:rPr>
        <w:t>№ 479</w:t>
      </w:r>
      <w:r>
        <w:rPr>
          <w:rFonts w:ascii="Times New Roman"/>
          <w:b w:val="false"/>
          <w:i w:val="false"/>
          <w:color w:val="ff0000"/>
          <w:sz w:val="28"/>
        </w:rPr>
        <w:t xml:space="preserve"> қаулысымен (алғашқы ресми жарияланған күнінен кейін қолданысқа енгізіледі).</w:t>
      </w:r>
    </w:p>
    <w:p>
      <w:pPr>
        <w:spacing w:after="0"/>
        <w:ind w:left="0"/>
        <w:jc w:val="left"/>
      </w:pPr>
      <w:r>
        <w:rPr>
          <w:rFonts w:ascii="Times New Roman"/>
          <w:b/>
          <w:i w:val="false"/>
          <w:color w:val="000000"/>
        </w:rPr>
        <w:t xml:space="preserve"> Алматы облысы бойынша ауыл шаруашылығы жануарларының аналық басының азығына жұмсалған шығындар құнын арзандатуға субсидиялар нормативтерін, субсидиялар алушыларға қойылатын өлшемшарттары және субсидиялар алуға арналған өтінім беру мерзімдері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бағыты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басқа арналған субсидия нормативі,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 мерзімі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және сүтті етті бағыттағы ірі қара малдың аналық басы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10"/>
          <w:p>
            <w:pPr>
              <w:spacing w:after="20"/>
              <w:ind w:left="20"/>
              <w:jc w:val="both"/>
            </w:pPr>
            <w:r>
              <w:rPr>
                <w:rFonts w:ascii="Times New Roman"/>
                <w:b w:val="false"/>
                <w:i w:val="false"/>
                <w:color w:val="000000"/>
                <w:sz w:val="20"/>
              </w:rPr>
              <w:t>
1) өтінім берген сәтте (24 айдан асқан сиыр мен құнажындардың) аналық басының 50 бастан кем емес болуы;</w:t>
            </w:r>
          </w:p>
          <w:bookmarkEnd w:id="10"/>
          <w:p>
            <w:pPr>
              <w:spacing w:after="20"/>
              <w:ind w:left="20"/>
              <w:jc w:val="both"/>
            </w:pPr>
            <w:r>
              <w:rPr>
                <w:rFonts w:ascii="Times New Roman"/>
                <w:b w:val="false"/>
                <w:i w:val="false"/>
                <w:color w:val="000000"/>
                <w:sz w:val="20"/>
              </w:rPr>
              <w:t>
2) инфрақұрылымның сәйкестігіне арнайы комиссияның қорытындысын алған сүт-тауар фермалары;</w:t>
            </w:r>
          </w:p>
          <w:p>
            <w:pPr>
              <w:spacing w:after="20"/>
              <w:ind w:left="20"/>
              <w:jc w:val="both"/>
            </w:pPr>
            <w:r>
              <w:rPr>
                <w:rFonts w:ascii="Times New Roman"/>
                <w:b w:val="false"/>
                <w:i w:val="false"/>
                <w:color w:val="000000"/>
                <w:sz w:val="20"/>
              </w:rPr>
              <w:t>
3) өтінімді берген сәтте аналық мал басының САТЖАҚ-та және АЖБ-да тіркелуі және деректердің сәйкестігі;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11"/>
          <w:p>
            <w:pPr>
              <w:spacing w:after="20"/>
              <w:ind w:left="20"/>
              <w:jc w:val="both"/>
            </w:pPr>
            <w:r>
              <w:rPr>
                <w:rFonts w:ascii="Times New Roman"/>
                <w:b w:val="false"/>
                <w:i w:val="false"/>
                <w:color w:val="000000"/>
                <w:sz w:val="20"/>
              </w:rPr>
              <w:t>
Ағымдағы жылдың 31 желтоқсанына</w:t>
            </w:r>
          </w:p>
          <w:bookmarkEnd w:id="11"/>
          <w:p>
            <w:pPr>
              <w:spacing w:after="20"/>
              <w:ind w:left="20"/>
              <w:jc w:val="both"/>
            </w:pPr>
            <w:r>
              <w:rPr>
                <w:rFonts w:ascii="Times New Roman"/>
                <w:b w:val="false"/>
                <w:i w:val="false"/>
                <w:color w:val="000000"/>
                <w:sz w:val="20"/>
              </w:rPr>
              <w:t>
дейін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аналық басы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12"/>
          <w:p>
            <w:pPr>
              <w:spacing w:after="20"/>
              <w:ind w:left="20"/>
              <w:jc w:val="both"/>
            </w:pPr>
            <w:r>
              <w:rPr>
                <w:rFonts w:ascii="Times New Roman"/>
                <w:b w:val="false"/>
                <w:i w:val="false"/>
                <w:color w:val="000000"/>
                <w:sz w:val="20"/>
              </w:rPr>
              <w:t>
1) өтінім берген сәтте (24 айдан асқан сиыр мен құнажындардың) аналық басының болуы;</w:t>
            </w:r>
          </w:p>
          <w:bookmarkEnd w:id="12"/>
          <w:p>
            <w:pPr>
              <w:spacing w:after="20"/>
              <w:ind w:left="20"/>
              <w:jc w:val="both"/>
            </w:pPr>
            <w:r>
              <w:rPr>
                <w:rFonts w:ascii="Times New Roman"/>
                <w:b w:val="false"/>
                <w:i w:val="false"/>
                <w:color w:val="000000"/>
                <w:sz w:val="20"/>
              </w:rPr>
              <w:t>
2) өтінімді берген сәтте аналық мал басының САТЖАҚ-та және АЖБ-да тіркелуі және деректердің сәйкестігі;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малдың аналық басы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13"/>
          <w:p>
            <w:pPr>
              <w:spacing w:after="20"/>
              <w:ind w:left="20"/>
              <w:jc w:val="both"/>
            </w:pPr>
            <w:r>
              <w:rPr>
                <w:rFonts w:ascii="Times New Roman"/>
                <w:b w:val="false"/>
                <w:i w:val="false"/>
                <w:color w:val="000000"/>
                <w:sz w:val="20"/>
              </w:rPr>
              <w:t>
1) өтінім берген сәтте (18 айдан асқан аналықтардың) аналық басының болуы;</w:t>
            </w:r>
          </w:p>
          <w:bookmarkEnd w:id="13"/>
          <w:p>
            <w:pPr>
              <w:spacing w:after="20"/>
              <w:ind w:left="20"/>
              <w:jc w:val="both"/>
            </w:pPr>
            <w:r>
              <w:rPr>
                <w:rFonts w:ascii="Times New Roman"/>
                <w:b w:val="false"/>
                <w:i w:val="false"/>
                <w:color w:val="000000"/>
                <w:sz w:val="20"/>
              </w:rPr>
              <w:t>
2) өтінімді берген сәтте аналық мал басының САТЖАҚ-та және АЖБ-да тіркелуі және деректердің сәйкестігі;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Жылқының аналық басы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14"/>
          <w:p>
            <w:pPr>
              <w:spacing w:after="20"/>
              <w:ind w:left="20"/>
              <w:jc w:val="both"/>
            </w:pPr>
            <w:r>
              <w:rPr>
                <w:rFonts w:ascii="Times New Roman"/>
                <w:b w:val="false"/>
                <w:i w:val="false"/>
                <w:color w:val="000000"/>
                <w:sz w:val="20"/>
              </w:rPr>
              <w:t>
1) өтінім берген сәтте (36 айдан асқан аналықтардың) аналық басының болуы;</w:t>
            </w:r>
          </w:p>
          <w:bookmarkEnd w:id="14"/>
          <w:p>
            <w:pPr>
              <w:spacing w:after="20"/>
              <w:ind w:left="20"/>
              <w:jc w:val="both"/>
            </w:pPr>
            <w:r>
              <w:rPr>
                <w:rFonts w:ascii="Times New Roman"/>
                <w:b w:val="false"/>
                <w:i w:val="false"/>
                <w:color w:val="000000"/>
                <w:sz w:val="20"/>
              </w:rPr>
              <w:t>
2) өтінімді берген сәтте аналық мал басының САТЖАҚ-та және АЖБ-да тіркелуі және деректердің сәйкестігі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Түйелердің аналық басы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15"/>
          <w:p>
            <w:pPr>
              <w:spacing w:after="20"/>
              <w:ind w:left="20"/>
              <w:jc w:val="both"/>
            </w:pPr>
            <w:r>
              <w:rPr>
                <w:rFonts w:ascii="Times New Roman"/>
                <w:b w:val="false"/>
                <w:i w:val="false"/>
                <w:color w:val="000000"/>
                <w:sz w:val="20"/>
              </w:rPr>
              <w:t>
1) өтінім берген сәтте (36 айдан асқан аналықтардың) меншікті басының болуы;</w:t>
            </w:r>
          </w:p>
          <w:bookmarkEnd w:id="15"/>
          <w:p>
            <w:pPr>
              <w:spacing w:after="20"/>
              <w:ind w:left="20"/>
              <w:jc w:val="both"/>
            </w:pPr>
            <w:r>
              <w:rPr>
                <w:rFonts w:ascii="Times New Roman"/>
                <w:b w:val="false"/>
                <w:i w:val="false"/>
                <w:color w:val="000000"/>
                <w:sz w:val="20"/>
              </w:rPr>
              <w:t>
2) өтінімді берген сәтте аналық мал басының САТЖАҚ-та және АЖБ-да тіркелуі және деректердің сәйкестігі</w:t>
            </w:r>
          </w:p>
        </w:tc>
        <w:tc>
          <w:tcPr>
            <w:tcW w:w="0" w:type="auto"/>
            <w:vMerge/>
            <w:tcBorders>
              <w:top w:val="nil"/>
              <w:left w:val="single" w:color="cfcfcf" w:sz="5"/>
              <w:bottom w:val="single" w:color="cfcfcf" w:sz="5"/>
              <w:right w:val="single" w:color="cfcfcf" w:sz="5"/>
            </w:tcBorders>
          </w:tcPr>
          <w:p/>
        </w:tc>
      </w:tr>
    </w:tbl>
    <w:bookmarkStart w:name="z37" w:id="16"/>
    <w:p>
      <w:pPr>
        <w:spacing w:after="0"/>
        <w:ind w:left="0"/>
        <w:jc w:val="both"/>
      </w:pPr>
      <w:r>
        <w:rPr>
          <w:rFonts w:ascii="Times New Roman"/>
          <w:b w:val="false"/>
          <w:i w:val="false"/>
          <w:color w:val="000000"/>
          <w:sz w:val="28"/>
        </w:rPr>
        <w:t>
      Аббревиатуралардың жазылуы:</w:t>
      </w:r>
    </w:p>
    <w:bookmarkEnd w:id="16"/>
    <w:bookmarkStart w:name="z38" w:id="17"/>
    <w:p>
      <w:pPr>
        <w:spacing w:after="0"/>
        <w:ind w:left="0"/>
        <w:jc w:val="both"/>
      </w:pPr>
      <w:r>
        <w:rPr>
          <w:rFonts w:ascii="Times New Roman"/>
          <w:b w:val="false"/>
          <w:i w:val="false"/>
          <w:color w:val="000000"/>
          <w:sz w:val="28"/>
        </w:rPr>
        <w:t>
      АЖБ – ауыл шаруашылығы жануарларын бірдейлендіру жөніндегі дерекқор;</w:t>
      </w:r>
    </w:p>
    <w:bookmarkEnd w:id="17"/>
    <w:bookmarkStart w:name="z39" w:id="18"/>
    <w:p>
      <w:pPr>
        <w:spacing w:after="0"/>
        <w:ind w:left="0"/>
        <w:jc w:val="both"/>
      </w:pPr>
      <w:r>
        <w:rPr>
          <w:rFonts w:ascii="Times New Roman"/>
          <w:b w:val="false"/>
          <w:i w:val="false"/>
          <w:color w:val="000000"/>
          <w:sz w:val="28"/>
        </w:rPr>
        <w:t>
      САТЖАҚ – селекциялық және асыл тұқымдық жұмыстың ақпараттық қоры.</w:t>
      </w:r>
    </w:p>
    <w:bookmarkEnd w:id="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w:t>
            </w:r>
            <w:r>
              <w:rPr>
                <w:rFonts w:ascii="Times New Roman"/>
                <w:b w:val="false"/>
                <w:i w:val="false"/>
                <w:color w:val="000000"/>
                <w:sz w:val="20"/>
              </w:rPr>
              <w:t xml:space="preserve"> 2021 жылғы 26 ақпандағы</w:t>
            </w:r>
            <w:r>
              <w:rPr>
                <w:rFonts w:ascii="Times New Roman"/>
                <w:b w:val="false"/>
                <w:i w:val="false"/>
                <w:color w:val="000000"/>
                <w:sz w:val="20"/>
              </w:rPr>
              <w:t xml:space="preserve"> № 75 қаулысына 2-қосымша</w:t>
            </w:r>
          </w:p>
        </w:tc>
      </w:tr>
    </w:tbl>
    <w:bookmarkStart w:name="z26" w:id="19"/>
    <w:p>
      <w:pPr>
        <w:spacing w:after="0"/>
        <w:ind w:left="0"/>
        <w:jc w:val="left"/>
      </w:pPr>
      <w:r>
        <w:rPr>
          <w:rFonts w:ascii="Times New Roman"/>
          <w:b/>
          <w:i w:val="false"/>
          <w:color w:val="000000"/>
        </w:rPr>
        <w:t xml:space="preserve"> Алматы облысы әкімдігінің күштері жойылды деп танылатын кейбір қаулыларының тізбесі</w:t>
      </w:r>
    </w:p>
    <w:bookmarkEnd w:id="19"/>
    <w:bookmarkStart w:name="z27" w:id="20"/>
    <w:p>
      <w:pPr>
        <w:spacing w:after="0"/>
        <w:ind w:left="0"/>
        <w:jc w:val="both"/>
      </w:pPr>
      <w:r>
        <w:rPr>
          <w:rFonts w:ascii="Times New Roman"/>
          <w:b w:val="false"/>
          <w:i w:val="false"/>
          <w:color w:val="000000"/>
          <w:sz w:val="28"/>
        </w:rPr>
        <w:t xml:space="preserve">
      1. Алматы облысы әкімдігінің "Асыл тұқымды мал шаруашылығын дамытуды, мал шаруашылығының өнімділігін және өнім сапасын арттыру бойынша субсидиялар көлемдерін бекіту туралы" 2020 жылғы 11 наурыздағы № 92 (Нормативтік құқықтық актілерді мемлекеттік тіркеу тізілімінде </w:t>
      </w:r>
      <w:r>
        <w:rPr>
          <w:rFonts w:ascii="Times New Roman"/>
          <w:b w:val="false"/>
          <w:i w:val="false"/>
          <w:color w:val="000000"/>
          <w:sz w:val="28"/>
        </w:rPr>
        <w:t>№ 5434</w:t>
      </w:r>
      <w:r>
        <w:rPr>
          <w:rFonts w:ascii="Times New Roman"/>
          <w:b w:val="false"/>
          <w:i w:val="false"/>
          <w:color w:val="000000"/>
          <w:sz w:val="28"/>
        </w:rPr>
        <w:t xml:space="preserve"> тіркелген, 2020 жылдың 11 наурызында Қазақстан Республикасы нормативтік құқықтық актілерінің эталондық бақылау банкінде жарияланған) қаулысы.</w:t>
      </w:r>
    </w:p>
    <w:bookmarkEnd w:id="20"/>
    <w:bookmarkStart w:name="z28" w:id="21"/>
    <w:p>
      <w:pPr>
        <w:spacing w:after="0"/>
        <w:ind w:left="0"/>
        <w:jc w:val="both"/>
      </w:pPr>
      <w:r>
        <w:rPr>
          <w:rFonts w:ascii="Times New Roman"/>
          <w:b w:val="false"/>
          <w:i w:val="false"/>
          <w:color w:val="000000"/>
          <w:sz w:val="28"/>
        </w:rPr>
        <w:t xml:space="preserve">
      2. Алматы облысы әкімдігінің "Алматы облысы әкімдігінің 2020 жылғы 11 наурыздағы "Асыл тұқымды мал шаруашылығын дамытуды, мал шаруашылығының өнімділігін және өнім сапасын арттыру бойынша субсидиялар көлемдерін бекіту туралы" № 92 қаулысына өзгерістер мен толықтыру енгізу туралы" 2020 жылғы 17 маусымдағы № 251 (Нормативтік құқықтық актілерді мемлекеттік тіркеу тізілімінде </w:t>
      </w:r>
      <w:r>
        <w:rPr>
          <w:rFonts w:ascii="Times New Roman"/>
          <w:b w:val="false"/>
          <w:i w:val="false"/>
          <w:color w:val="000000"/>
          <w:sz w:val="28"/>
        </w:rPr>
        <w:t>№ 5545</w:t>
      </w:r>
      <w:r>
        <w:rPr>
          <w:rFonts w:ascii="Times New Roman"/>
          <w:b w:val="false"/>
          <w:i w:val="false"/>
          <w:color w:val="000000"/>
          <w:sz w:val="28"/>
        </w:rPr>
        <w:t xml:space="preserve"> тіркелген, 2020 жылдың 18 маусымында Қазақстан Республикасы нормативтік құқықтық актілерінің эталондық бақылау банкінде жарияланған) қаулысы.</w:t>
      </w:r>
    </w:p>
    <w:bookmarkEnd w:id="21"/>
    <w:bookmarkStart w:name="z29" w:id="22"/>
    <w:p>
      <w:pPr>
        <w:spacing w:after="0"/>
        <w:ind w:left="0"/>
        <w:jc w:val="both"/>
      </w:pPr>
      <w:r>
        <w:rPr>
          <w:rFonts w:ascii="Times New Roman"/>
          <w:b w:val="false"/>
          <w:i w:val="false"/>
          <w:color w:val="000000"/>
          <w:sz w:val="28"/>
        </w:rPr>
        <w:t xml:space="preserve">
      3. Алматы облысы әкімдігінің "Алматы облысы әкімдігінің 2020 жылғы 11 наурыздағы "Асыл тұқымды мал шаруашылығын дамытуды, мал шаруашылығының өнімділігін және өнім сапасын арттыру бойынша субсидиялар көлемдерін бекіту туралы" № 92 қаулысына өзгерістер мен толықтыру енгізу туралы" 2020 жылғы 18 қыркүйектегі № 346 (Нормативтік құқықтық актілерді мемлекеттік тіркеу тізілімінде </w:t>
      </w:r>
      <w:r>
        <w:rPr>
          <w:rFonts w:ascii="Times New Roman"/>
          <w:b w:val="false"/>
          <w:i w:val="false"/>
          <w:color w:val="000000"/>
          <w:sz w:val="28"/>
        </w:rPr>
        <w:t>№ 5664</w:t>
      </w:r>
      <w:r>
        <w:rPr>
          <w:rFonts w:ascii="Times New Roman"/>
          <w:b w:val="false"/>
          <w:i w:val="false"/>
          <w:color w:val="000000"/>
          <w:sz w:val="28"/>
        </w:rPr>
        <w:t xml:space="preserve"> тіркелген, 2020 жылдың 22 қыркүйегінде Қазақстан Республикасы нормативтік құқықтық актілерінің эталондық бақылау банкінде жарияланған) қаулысы.</w:t>
      </w:r>
    </w:p>
    <w:bookmarkEnd w:id="22"/>
    <w:bookmarkStart w:name="z30" w:id="23"/>
    <w:p>
      <w:pPr>
        <w:spacing w:after="0"/>
        <w:ind w:left="0"/>
        <w:jc w:val="both"/>
      </w:pPr>
      <w:r>
        <w:rPr>
          <w:rFonts w:ascii="Times New Roman"/>
          <w:b w:val="false"/>
          <w:i w:val="false"/>
          <w:color w:val="000000"/>
          <w:sz w:val="28"/>
        </w:rPr>
        <w:t xml:space="preserve">
      4. Алматы облысы әкімдігінің "Алматы облысы әкімдігінің 2020 жылғы 11 наурыздағы № 92 "Асыл тұқымды мал шаруашылығын дамытуды, мал шаруашылығының өнімділігін және өнім сапасын арттыру бойынша субсидиялар көлемдерін бекіту туралы" қаулысына өзгерістер енгізу туралы" 2020 жылғы 25 желтоқсандағы № 520 (Нормативтік құқықтық актілерді мемлекеттік тіркеу тізілімінде </w:t>
      </w:r>
      <w:r>
        <w:rPr>
          <w:rFonts w:ascii="Times New Roman"/>
          <w:b w:val="false"/>
          <w:i w:val="false"/>
          <w:color w:val="000000"/>
          <w:sz w:val="28"/>
        </w:rPr>
        <w:t>№ 5839</w:t>
      </w:r>
      <w:r>
        <w:rPr>
          <w:rFonts w:ascii="Times New Roman"/>
          <w:b w:val="false"/>
          <w:i w:val="false"/>
          <w:color w:val="000000"/>
          <w:sz w:val="28"/>
        </w:rPr>
        <w:t xml:space="preserve"> тіркелген, 2020 жылдың 28 желтоқсанында Қазақстан Республикасы нормативтік құқықтық актілерінің эталондық бақылау банкінде жарияланған) қаулысы.</w:t>
      </w:r>
    </w:p>
    <w:bookmarkEnd w:id="2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