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8762" w14:textId="dfe8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612 "2021-2023 жылдарға арналған Айшуақ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 шілдедегі № 72 шешімі. Қазақстан Республикасының Әділет министрлігінде 2021 жылғы 3 шілдеде № 23271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2020 жылғы 29 желтоқсандағы "2021-2023 жылдарға арналған Айшуақ ауылдық округ бюджетін бекіту туралы" № 612 (Нормативтік құқықтық актілерді мемлекеттік тіркеу тізілімінде № 7895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 шілдедегі № 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Айшуақ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