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fc00" w14:textId="31bf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Ақтөбе облысы Темір ауданы әкімдігінің 2021 жылғы 8 желтоқсандағы № 246 қаулысы. Қазақстан Республикасының Әділет министрлігінде 2021 жылғы 31 желтоқсанда № 26300 болып тіркелді.</w:t>
      </w:r>
    </w:p>
    <w:p>
      <w:pPr>
        <w:spacing w:after="0"/>
        <w:ind w:left="0"/>
        <w:jc w:val="both"/>
      </w:pPr>
      <w:bookmarkStart w:name="z2"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w:t>
      </w:r>
      <w:r>
        <w:rPr>
          <w:rFonts w:ascii="Times New Roman"/>
          <w:b w:val="false"/>
          <w:i w:val="false"/>
          <w:color w:val="000000"/>
          <w:sz w:val="28"/>
        </w:rPr>
        <w:t xml:space="preserve"> 1-тармағының 16-5) тармақшасына сәйкес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Темір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"Темір аудандық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қаулыны оның ресми жарияланғанынан кейін Темір ауданы әкімдігінің интернет - ресурсында орналастырылуын қамтамасыз етсін.</w:t>
      </w:r>
    </w:p>
    <w:bookmarkStart w:name="z26"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әкімдігінің </w:t>
            </w:r>
            <w:r>
              <w:br/>
            </w:r>
            <w:r>
              <w:rPr>
                <w:rFonts w:ascii="Times New Roman"/>
                <w:b w:val="false"/>
                <w:i w:val="false"/>
                <w:color w:val="000000"/>
                <w:sz w:val="20"/>
              </w:rPr>
              <w:t xml:space="preserve">2021 жылғы 8 желтоқсандағы </w:t>
            </w:r>
            <w:r>
              <w:br/>
            </w:r>
            <w:r>
              <w:rPr>
                <w:rFonts w:ascii="Times New Roman"/>
                <w:b w:val="false"/>
                <w:i w:val="false"/>
                <w:color w:val="000000"/>
                <w:sz w:val="20"/>
              </w:rPr>
              <w:t>№ 246 қаулысымен бекітілген</w:t>
            </w:r>
          </w:p>
        </w:tc>
      </w:tr>
    </w:tbl>
    <w:p>
      <w:pPr>
        <w:spacing w:after="0"/>
        <w:ind w:left="0"/>
        <w:jc w:val="left"/>
      </w:pPr>
      <w:r>
        <w:rPr>
          <w:rFonts w:ascii="Times New Roman"/>
          <w:b/>
          <w:i w:val="false"/>
          <w:color w:val="000000"/>
        </w:rPr>
        <w:t xml:space="preserve"> Темір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p>
      <w:pPr>
        <w:spacing w:after="0"/>
        <w:ind w:left="0"/>
        <w:jc w:val="both"/>
      </w:pPr>
      <w:r>
        <w:rPr>
          <w:rFonts w:ascii="Times New Roman"/>
          <w:b w:val="false"/>
          <w:i w:val="false"/>
          <w:color w:val="ff0000"/>
          <w:sz w:val="28"/>
        </w:rPr>
        <w:t xml:space="preserve">
      Ескерту. Қосымша жаңа редакцияда - Ақтөбе облысы Темір ауданы әкімдігінің 12.11.2024 </w:t>
      </w:r>
      <w:r>
        <w:rPr>
          <w:rFonts w:ascii="Times New Roman"/>
          <w:b w:val="false"/>
          <w:i w:val="false"/>
          <w:color w:val="ff0000"/>
          <w:sz w:val="28"/>
        </w:rPr>
        <w:t xml:space="preserve">№ 247 </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Темір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Темір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0"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8"/>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8"/>
    <w:bookmarkStart w:name="z12" w:id="9"/>
    <w:p>
      <w:pPr>
        <w:spacing w:after="0"/>
        <w:ind w:left="0"/>
        <w:jc w:val="both"/>
      </w:pPr>
      <w:r>
        <w:rPr>
          <w:rFonts w:ascii="Times New Roman"/>
          <w:b w:val="false"/>
          <w:i w:val="false"/>
          <w:color w:val="000000"/>
          <w:sz w:val="28"/>
        </w:rPr>
        <w:t>
      3. "Темір ауданының тұрғын үй-коммуналдық шаруашылығы, жолаушылар көлігі және автомобиль жолдары бөлімі" мемлекеттік мекемесі (бұдан әрі - Бөлім)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9"/>
    <w:bookmarkStart w:name="z13" w:id="10"/>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Темір ауданының бірыңғай сәулеттік келбетін әзірлеуді және бекітуді қамтамасыз етеді.</w:t>
      </w:r>
    </w:p>
    <w:bookmarkEnd w:id="10"/>
    <w:bookmarkStart w:name="z14" w:id="11"/>
    <w:p>
      <w:pPr>
        <w:spacing w:after="0"/>
        <w:ind w:left="0"/>
        <w:jc w:val="both"/>
      </w:pPr>
      <w:r>
        <w:rPr>
          <w:rFonts w:ascii="Times New Roman"/>
          <w:b w:val="false"/>
          <w:i w:val="false"/>
          <w:color w:val="000000"/>
          <w:sz w:val="28"/>
        </w:rPr>
        <w:t>
      5. Темір ауданының әкімдігі мынадай іс-шараларды ұйымдастырады:</w:t>
      </w:r>
    </w:p>
    <w:bookmarkEnd w:id="1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 шатырын жөндеу жұмыстарын жүргізуге келісім беру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5" w:id="12"/>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2"/>
    <w:bookmarkStart w:name="z16" w:id="13"/>
    <w:p>
      <w:pPr>
        <w:spacing w:after="0"/>
        <w:ind w:left="0"/>
        <w:jc w:val="both"/>
      </w:pPr>
      <w:r>
        <w:rPr>
          <w:rFonts w:ascii="Times New Roman"/>
          <w:b w:val="false"/>
          <w:i w:val="false"/>
          <w:color w:val="000000"/>
          <w:sz w:val="28"/>
        </w:rPr>
        <w:t>
      7. Жиналыста теріс шешім қабылданған жағдайда, бірыңғай сәулеттік келбет беруге бағытталған көппәтерлі тұрғын үйдің қасбетін, шатырын жөндеу жөніндегі жұмыстар жүргізілмейді.</w:t>
      </w:r>
    </w:p>
    <w:bookmarkEnd w:id="13"/>
    <w:bookmarkStart w:name="z17" w:id="14"/>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4"/>
    <w:bookmarkStart w:name="z18" w:id="15"/>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15"/>
    <w:bookmarkStart w:name="z19" w:id="16"/>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16"/>
    <w:bookmarkStart w:name="z20" w:id="17"/>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17"/>
    <w:bookmarkStart w:name="z21" w:id="18"/>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8"/>
    <w:bookmarkStart w:name="z22" w:id="19"/>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19"/>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Start w:name="z24" w:id="20"/>
    <w:p>
      <w:pPr>
        <w:spacing w:after="0"/>
        <w:ind w:left="0"/>
        <w:jc w:val="left"/>
      </w:pPr>
      <w:r>
        <w:rPr>
          <w:rFonts w:ascii="Times New Roman"/>
          <w:b/>
          <w:i w:val="false"/>
          <w:color w:val="000000"/>
        </w:rPr>
        <w:t xml:space="preserve"> 4-тарау. Қорытынды қағида</w:t>
      </w:r>
    </w:p>
    <w:bookmarkEnd w:id="20"/>
    <w:bookmarkStart w:name="z25" w:id="21"/>
    <w:p>
      <w:pPr>
        <w:spacing w:after="0"/>
        <w:ind w:left="0"/>
        <w:jc w:val="both"/>
      </w:pPr>
      <w:r>
        <w:rPr>
          <w:rFonts w:ascii="Times New Roman"/>
          <w:b w:val="false"/>
          <w:i w:val="false"/>
          <w:color w:val="000000"/>
          <w:sz w:val="28"/>
        </w:rPr>
        <w:t>
      14. Темір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