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00f4" w14:textId="f670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30 желтоқсандағы № 570 "2021–2023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наурыздағы № 35 шешімі. Ақтөбе облысының Әділет департаментінде 2021 жылғы 5 сәуірде № 8226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30 желтоқсандағы № 570 "2021–2023 жылдарға арналған Кеңқияқ ауылдық округ бюджетін бекіту туралы" (нормативтік құқықтық актілерді мемлекеттік тіркеу Тізілімінде № 7956 тіркелген, 2021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"94 340" сандары "94 793,9"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"-453,9 мың"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"0" саны "453,9 мың"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наурыздағы № 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570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Кеңкияқ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70 380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1 553,9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1 553,9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1 553,9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1 553,9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