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016b9" w14:textId="f5016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ауданы бойынша аудандық маңызы бар жалпыға ортақ пайдаланымдағы автомобиль жолдарының атаулары мен индекстерін бекiту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әкімдігінің 2021 жылғы 22 қарашадағы № 364 қаулысы. Қазақстан Республикасының Әділет министрлігінде 2021 жылғы 23 қарашада № 25341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31 бабының </w:t>
      </w:r>
      <w:r>
        <w:rPr>
          <w:rFonts w:ascii="Times New Roman"/>
          <w:b w:val="false"/>
          <w:i w:val="false"/>
          <w:color w:val="000000"/>
          <w:sz w:val="28"/>
        </w:rPr>
        <w:t>2 –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"Автомобиль жолдары туралы" Заңының 6 - бабының </w:t>
      </w:r>
      <w:r>
        <w:rPr>
          <w:rFonts w:ascii="Times New Roman"/>
          <w:b w:val="false"/>
          <w:i w:val="false"/>
          <w:color w:val="000000"/>
          <w:sz w:val="28"/>
        </w:rPr>
        <w:t>2 -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Ақтөбе облысы Мұғалжар ауданының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Мұғалжар ауданы бойынша аудандық маңызы бар жалпы пайдаланымдағы автомобиль жолдарының атаулары мен индекстері бекітілсін.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Ақтөбе облысы Мұғалжар ауданы әкімінің жетекшілік ететін орынбасарына жүктелсін.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Шериязданов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"Ақтөбе облысының жолаушылар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көлігі және автомобиль жолдары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басқармасы" мемлекеттік мекемесі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22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364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Мұғалжар ауданы бойынша аудандық маңызы бар жалпы пайдаланымдағы автомобиль жолдарының атаулары мен индекстері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Ақтөбе облысы Мұғалжар ауданы әкімдігінің 09.12.2024 </w:t>
      </w:r>
      <w:r>
        <w:rPr>
          <w:rFonts w:ascii="Times New Roman"/>
          <w:b w:val="false"/>
          <w:i w:val="false"/>
          <w:color w:val="ff0000"/>
          <w:sz w:val="28"/>
        </w:rPr>
        <w:t>№ 397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индексі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ұзындығы,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KD-МU-1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Басшилі ауылына кіре 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KD-МU-2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Жағабұлақ ауылына кіре 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KD-МU-3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Ақкемер - Көтібар батыр – Көктөбе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KD-МU-4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Ақкемер – Елек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KD-МU-5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Ембі – Алтынды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KD-МU-6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Алтынды – Қайыңды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KD-МU-7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 – Еңбек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KD-МU-8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Ембі – Бұлақты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KD-МU-9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Бұлақты – Құмсай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KD-МU-10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Жұрын – Қаракөл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KD-МU-11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Қаракөл – Ащысай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KD-МU-12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Ақкемер ауылына кіре 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KD-МU-13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Елек ауылына кіре 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KD-МU-14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Қандыағаш – Жарық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KD-МU-15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Сағашилі ауылына кіре 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KD-МU-16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Сағашилі – Тепсең - Қарабұлақ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KD-МU-17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- көпір бекетіне кіре 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KD-МU-18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Сағашилі – Талдысай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KD-МU-19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Қандыағаш қаласына кіре 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KD-МU-20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Ембі қаласына кіре 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KD-МU-21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 қаласына кіре 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KD-МU-22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Ащысай – Ақсу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KD-МU-23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Жаңатұрмыс ауылына кіреберіс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KD-МU-24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Ащысай - Құмсай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KD-МU-25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Қожасай ауылына кіре 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406,122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