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85e2" w14:textId="90c8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541 "2021-2023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25 шешімі. Ақтөбе облысының Әділет департаментінде 2021 жылғы 30 наурызда № 8185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541 "2021-2023 жылдарға арналған Ақкемер ауылдық округ бюджетін бекіту туралы" (нормативтік құқықтық актілерді мемлекеттік тіркеу Тізілімінде № 7938 тіркелген, 2021 жылдың 12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"70 365,0" сандары "71 438,6"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"- 1 073,6"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"1 073,6"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"1 073,6"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