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b962cc" w14:textId="8b962c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Мәртөк ауданы Тәңірберген ауылдық округінің Саржансай және Кеңсахара ауылдарының атаусыз көшелеріне атау беру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Ақтөбе облысы Мәртөк ауданы Тәңірберген ауылдық округі әкімінің 2021 жылғы 26 сәуірдегі № 4 шешімі. Ақтөбе облысының Әділет департаментінде 2021 жылғы 28 сәуірде № 8281 болып тіркелді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 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1993 жылғы 8 желтоқсандағы "Қазақстан Республикасының әкімшілік-аумақтық құрылысы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14 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4) тармақшасына, Ақтөбе облыстық ономастикалық комиссиясының 2020 жылғы 22 қазандағы № 2 қорытындысы негізінде және халықтың пiкiрiн ескере отырып, Тәңірберген ауылдық округі әкімінің міндетін атқарушы ШЕШІМ ҚАБЫЛДАДЫ: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Тәңірберген ауылдық округінің Саржансай ауылының атаусыз көшелеріне келесідей атаулар берілсін: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"Ілияс Жансүгіров";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"Сарайшық";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"Мәншүк Мәметова";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"Міржақып Дулатұлы";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"Шоқан Уәлиханов";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"Ыбырай Алтынсарин";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"Жамбыл";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"Исатай батыр";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"Махамбет Өтемісұлы";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"Ағайынды Жұбановтар";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"Талғат Бигелдинов";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"Жеңіс";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"Ардагерлер";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"Наурызым";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"Қобыланды батыр";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"Бейімбет Майлин";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17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"Шәмші Қалдаяқов".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Тәңірберген ауылдық округінің Кеңсахара ауылының атаусыз көшелеріне келесідей атаулар берілсін: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18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"Шәкен Айманов";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19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"Ахмет Байтұрсынұлы";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20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"Жастар";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21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"Қазыбек би";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22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"Рақымжан Қошқарбаев";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23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"Кенесары хан".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"Мәртөк ауданының Тәңірберген ауылдық округі әкімінің аппараты" мемлекеттік мекемесі заңнамада белгіленген тәртіппен: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шешімді Ақтөбе облысының Әділет департаментінде мемлекеттік тіркеуді;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шешімді оны ресми жариялағаннан кейін Мәртөк ауданы әкімдігінің интернет-ресурсында орналастыруды қамтамасыз етсін.</w:t>
      </w:r>
    </w:p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шешім оның алғашқы ресми жарияланған күнінен бастап қолданысқа енгізіледі.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Тәңірберген ауылдық округі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әкімінің міндетін атқарушы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Нурушева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Тәңірберген ауылдық округі әкімінің міндетін атқарушы 2021 жылғы 26 сәуірдегі № 4 шешіміне қосымша</w:t>
            </w:r>
          </w:p>
        </w:tc>
      </w:tr>
    </w:tbl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"Ілияс Жансүгіров" атауын беру туралы № 1 схемалық карта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"Сарайшық" атауын беру туралы № 2 схемалық карта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"Мәншүк Мәметова" атауын беру туралы № 3 схемалық карта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"Міржақып Дулатұлы" атауын беру туралы № 4 схемалық карта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"Шоқан Уәлиханов" атауын беру туралы № 5 схемалық карта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"Ыбырай Алтынсарин" атауын беру туралы № 6 схемалық карта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"Жамбыл" атауын беру туралы № 7 схемалық карта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"Исатай батыр" атауын беру туралы № 8 схемалық карта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"Махамбет Өтемісұлы" атауын беру туралы № 9 схемалық карта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"Ағайынды Жұбановтар" атауын беру туралы № 10 схемалық карта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"Талғат Бигелдинов" атауын беру туралы № 11 схемалық карта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"Жеңіс" атауын беру туралы № 12 схемалық карта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"Ардагерлер" атауын беру туралы № 13 схемалық карта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"Наурызым" атауын беру туралы № 14 схемалық карта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"Қобыланды батыр" атауын беру туралы № 15 схемалық карта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"Бейімбет Майлин" атауын беру туралы № 16 схемалық карта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Саржансай ауылының атаусыз көшесіне "Шәмші Қалдаяқов" атауын беру туралы № 17 схемалық карта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Кеңсахара ауылының атаусыз көшесіне "Шәкен Айманов" атауын беру туралы № 18 схемалық карта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Кеңсахара ауылының атаусыз көшесіне "Ахмет Байтұрсынұлы" атауын беру туралы № 19 схемалық карта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Кеңсахара ауылының атаусыз көшесіне "Жастар" атауын беру туралы № 20 схемалық карта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Кеңсахара ауылының атаусыз көшесіне "Қазыбек би" атауын беру туралы № 21 схемалық карта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Кеңсахара ауылының атаусыз көшесіне "Рақымжан Қошқарбаев" атауын беру туралы № 22 схемалық карта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Тәңірберген ауылдық округінің, Кеңсахара ауылының атаусыз көшесіне "Кенесары хан" атауын беру туралы № 23 схемалық карта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