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62cc" w14:textId="8b96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Тәңірберген ауылдық округінің Саржансай және Кеңсахара ауылдарының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Тәңірберген ауылдық округі әкімінің 2021 жылғы 26 сәуірдегі № 4 шешімі. Ақтөбе облысының Әділет департаментінде 2021 жылғы 28 сәуірде № 8281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Ақтөбе облыстық ономастикалық комиссиясының 2020 жылғы 22 қазандағы № 2 қорытындысы негізінде және халықтың пiкiрiн ескере отырып, Тәңірберген ауылдық округі әкімінің міндетін атқарушы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Тәңірберген ауылдық округінің Саржансай ауылының атаусыз көшелеріне келесідей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"Ілияс Жансүгіров";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"Сарайшық";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"Мәншүк Мәметова";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"Міржақып Дулатұлы";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"Шоқан Уәлиханов";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"Ыбырай Алтынсарин";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"Жамбыл";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"Исатай батыр";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"Махамбет Өтемісұлы";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"Ағайынды Жұбановтар";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"Талғат Бигелдинов";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"Жеңіс";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"Ардагерлер";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"Наурызым";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"Қобыланды батыр";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"Бейімбет Майлин";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"Шәмші Қалдаяқов".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Тәңірберген ауылдық округінің Кеңсахара ауылының атаусыз көшелеріне келесідей атаулар берілсін: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"Шәкен Айманов";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"Ахмет Байтұрсынұлы";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"Жастар";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"Қазыбек би";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"Рақымжан Қошқарбаев";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"Кенесары хан".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"Мәртөк ауданының Тәңірберген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Мәртөк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Тәңірберген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Нурушева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Тәңірберген ауылдық округі әкімінің міндетін атқарушы 2021 жылғы 26 сәуірдегі № 4 шешіміне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Саржансай ауылының атаусыз көшесіне "Ілияс Жансүгіров" атауын беру туралы № 1 схемалық карта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Саржансай ауылының атаусыз көшесіне "Сарайшық" атауын беру туралы № 2 схемалық карта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Саржансай ауылының атаусыз көшесіне "Мәншүк Мәметова" атауын беру туралы № 3 схемалық карта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Саржансай ауылының атаусыз көшесіне "Міржақып Дулатұлы" атауын беру туралы № 4 схемалық карта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Саржансай ауылының атаусыз көшесіне "Шоқан Уәлиханов" атауын беру туралы № 5 схемалық карта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Саржансай ауылының атаусыз көшесіне "Ыбырай Алтынсарин" атауын беру туралы № 6 схемалық карта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Саржансай ауылының атаусыз көшесіне "Жамбыл" атауын беру туралы № 7 схемалық карта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Саржансай ауылының атаусыз көшесіне "Исатай батыр" атауын беру туралы № 8 схемалық карта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Саржансай ауылының атаусыз көшесіне "Махамбет Өтемісұлы" атауын беру туралы № 9 схемалық карта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Саржансай ауылының атаусыз көшесіне "Ағайынды Жұбановтар" атауын беру туралы № 10 схемалық карта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Саржансай ауылының атаусыз көшесіне "Талғат Бигелдинов" атауын беру туралы № 11 схемалық карта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Саржансай ауылының атаусыз көшесіне "Жеңіс" атауын беру туралы № 12 схемалық карта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Саржансай ауылының атаусыз көшесіне "Ардагерлер" атауын беру туралы № 13 схемалық карта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Саржансай ауылының атаусыз көшесіне "Наурызым" атауын беру туралы № 14 схемалық карта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Саржансай ауылының атаусыз көшесіне "Қобыланды батыр" атауын беру туралы № 15 схемалық карта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Саржансай ауылының атаусыз көшесіне "Бейімбет Майлин" атауын беру туралы № 16 схемалық карта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Саржансай ауылының атаусыз көшесіне "Шәмші Қалдаяқов" атауын беру туралы № 17 схемалық карта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Кеңсахара ауылының атаусыз көшесіне "Шәкен Айманов" атауын беру туралы № 18 схемалық карта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Кеңсахара ауылының атаусыз көшесіне "Ахмет Байтұрсынұлы" атауын беру туралы № 19 схемалық карта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Кеңсахара ауылының атаусыз көшесіне "Жастар" атауын беру туралы № 20 схемалық карта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Кеңсахара ауылының атаусыз көшесіне "Қазыбек би" атауын беру туралы № 21 схемалық карта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Кеңсахара ауылының атаусыз көшесіне "Рақымжан Қошқарбаев" атауын беру туралы № 22 схемалық карта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Кеңсахара ауылының атаусыз көшесіне "Кенесары хан" атауын беру туралы № 23 схемалық карта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