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2ae9" w14:textId="5bd2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әкімдігінің 2021 жылғы 12 ақпандағы № 30 қаулысы. Ақтөбе облысының Әділет департаментінде 2021 жылғы 15 ақпанда № 8054 болып тіркелді. Мерзімі өткендіктен қолданыс тоқтатылды</w:t>
      </w:r>
    </w:p>
    <w:p>
      <w:pPr>
        <w:spacing w:after="0"/>
        <w:ind w:left="0"/>
        <w:jc w:val="both"/>
      </w:pPr>
      <w:r>
        <w:rPr>
          <w:rFonts w:ascii="Times New Roman"/>
          <w:b w:val="false"/>
          <w:i w:val="false"/>
          <w:color w:val="ff0000"/>
          <w:sz w:val="28"/>
        </w:rPr>
        <w:t>
      ЗҚАИ-дың ескертпесі!</w:t>
      </w:r>
    </w:p>
    <w:p>
      <w:pPr>
        <w:spacing w:after="0"/>
        <w:ind w:left="0"/>
        <w:jc w:val="both"/>
      </w:pPr>
      <w:r>
        <w:rPr>
          <w:rFonts w:ascii="Times New Roman"/>
          <w:b w:val="false"/>
          <w:i w:val="false"/>
          <w:color w:val="000000"/>
          <w:sz w:val="28"/>
        </w:rPr>
        <w:t>
      Осы қаулы 01.01.2021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6)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1) тармақшасына,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тармақшасына және Қазақстан Республикасы Денсаулық сақтау және әлеуметтік даму министрінің 2016 жылғы 13 маусымдағы "Мүгедектер үшін жұмыс орындарын квоталау қағидаларын бекіту туралы", нормативтік құқықтық актілерді мемлекеттік тіркеу Тізілімінде № 14010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Мәртөк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арналған Мәртөк ауданы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 үшін жұмыс орындарына квота, ұйымдар бөлінісінде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"Мәртөк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Мәртөк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Кенжеханұлы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әкімдігінің 2021 жылғы 12 ақпандағы № 30 қаулысына қосымша</w:t>
            </w:r>
          </w:p>
        </w:tc>
      </w:tr>
    </w:tbl>
    <w:bookmarkStart w:name="z8" w:id="5"/>
    <w:p>
      <w:pPr>
        <w:spacing w:after="0"/>
        <w:ind w:left="0"/>
        <w:jc w:val="left"/>
      </w:pPr>
      <w:r>
        <w:rPr>
          <w:rFonts w:ascii="Times New Roman"/>
          <w:b/>
          <w:i w:val="false"/>
          <w:color w:val="000000"/>
        </w:rPr>
        <w:t xml:space="preserve"> 2021 жылға арналған Мәртөк ауданы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дене шынықтыру және спорт басқармасы" мемлекеттік мекемесінің "Мәртөк балалар-жасөспірімдер спорт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"Жайсаң арнайы білім беру ұйымы"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"Мәртөк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мәдениет, дене шынықтыру және спорт бөлімі"мемлекеттік мекемесінің "Мәртөк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"Жайсаң көпсалалы колледжі"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"Коквест"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"РОДНИКИ-АГРО"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тұрғын үй-коммуналдық шаруашылық, жолаушылар көлігі және автомобиль жолдары бөлімі" мемлекеттік мекемесінің шаруашылық жүргізу құқығындағы "Мәртөк-сервис"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бөлімі"мемлекеттік мекемесінің "Жайсаң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бөлімі"мемлекеттік мекемесінің "Хлебодаровка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бөлімі"мемлекеттік мекемесінің "Сарыжар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бөлімі"мемлекеттік мекемесінің "№ 1 Мәртөк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бөлімі"мемлекеттік мекемесінің "№ 2 Мәртөк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бөлімі"мемлекеттік мекемесінің "Қаратоғай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бөлімі"мемлекеттік мекемесінің "Родниковка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бөлімі"мемлекеттік мекемесінің "Саржансай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бөлімі"мемлекеттік мекемесінің "Балалар шығармашылық орталығы"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