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c8ff" w14:textId="377c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Мәртөк ауданының ауылдық округтерінің бюджеттерін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2021 жылғы 8 қаңтардағы № 437 шешімі. Ақтөбе облысының Әділет департаментінде 2021 жылғы 13 қаңтарда № 8004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Аққұдық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31 212,5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29 812,5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32 676,4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-1 463,9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1 463,9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1 463,9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Мәртөк аудандық мәслихатының 19.03.2021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14.07.2021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17.09.2021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26.11.2021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Аққұдық ауылдық округінің бюджетінде аудандық бюджеттен берілетін субвенция көлемі – 20 531 мың теңге сомасында ескерілсін.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Аққұдық ауылдық округінің бюджетінде республикалық бюджеттен берілетін трансферттер көлемі – 471 мың теңге сомасында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Мәртөк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Аққұдық ауылдық округінің бюджетінде аудандық бюджеттен берілетін трансферттер көлемі – 8 642,5 мың теңге сомасында ескерілсін.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Мәртөк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2021-2023 жылдарға арналған Байнассай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25 387,5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24 691,5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25 644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256,5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256,5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өзгерістер енгізілді - Ақтөбе облысы Мәртөк аудандық мәслихатының 19.03.2021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17.09.2021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Байнассай ауылдық округінің бюджетінде аудандық бюджеттен берілетін субвенция көлемі – 17 659 мың теңге сомасында ескерілсін.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 жылға арналған Байнассай ауылдық округінің бюджетінде аудандық бюджеттен берілетін трансферттер көлемі – 7 032,5 мың теңге сомасында ескерілсін.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 жаңа редакцияда - Ақтөбе облысы Мәртөк аудандық мәслихатының 17.09.2021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2021-2023 жылдарға арналған Байторысай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25 981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24 181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26 465,3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484,3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484,3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тармаққа өзгерістер енгізілді - Ақтөбе облысы Мәртөк аудандық мәслихатының 19.03.2021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14.07.2021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17.09.2021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26.11.2021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2021 жылға арналған Байторысай ауылдық округінің бюджетінде аудандық бюджеттен берілетін субвенция көлемі – 19 264 мың теңге сомасында ескерілсін.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2021 жылға арналған Байторысай ауылдық округінің бюджетінде республикалық бюджеттен берілетін трансферттер көлемі – 60 мың теңге сомасында ескерілсін.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тармақ жаңа редакцияда - Ақтөбе облысы Мәртөк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2021 жылға арналған Байторысай ауылдық округінің бюджетінде аудандық бюджеттен берілетін трансферттер көлемі – 4 845 мың теңге сомасында ескерілсін.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тармақ жаңа редакцияда - Ақтөбе облысы Мәртөк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2021-2023 жылдарға арналған Жайсан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222 487,1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218 987,1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224 298,9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-1 811,8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1 811,8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1 811,8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 тармаққа өзгерістер енгізілді - Ақтөбе облысы Мәртөк аудандық мәслихатының 19.03.2021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14.07.2021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17.09.2021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26.11.2021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2021 жылға арналған Жайсан ауылдық округінің бюджетінде аудандық бюджеттен берілетін субвенция көлемі – 30 321 мың теңге сомасында ескерілсін.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2021 жылға арналған Жайсан ауылдық округінің бюджетінде республикалық бюджеттен берілетін трансферттер көлемі – 600 мың теңге сомасында ескерілсін.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 тармақ жаңа редакцияда - Ақтөбе облысы Мәртөк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2021 жылға арналған Жайсан ауылдық округ бюджетінде облыстық бюджеттен берілетін трансферттер көлемі – 16 296,6 мың теңге сомасында ескерілсін.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14-1 тармақпен толықтырылды - Ақтөбе облысы Мәртөк аудандық мәслихатының 19.03.2021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енгізіледі); жаңа редакцияда - Ақтөбе облысы Мәртөк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2021 жылға арналған Жайсан ауылдық округінің бюджетінде аудандық бюджеттен берілетін трансферттер көлемі – 6 993,5 мың теңге сомасында ескерілсін.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 тармақ жаңа редакцияда - Ақтөбе облысы Мәртөк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2021-2023 жылдарға арналған Қаратоғай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40 703,8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39 501,8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41 032,7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328,9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328,9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 тармаққа өзгерістер енгізілді - Ақтөбе облысы Мәртөк аудандық мәслихатының 19.03.2021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14.07.2021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17.09.2021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26.11.2021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2021 жылға арналған Қаратоғай ауылдық округінің бюджетінде аудандық бюджеттен берілетін субвенция көлемі – 19 190 мың теңге сомасында ескерілсін.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2021 жылға арналған Қаратоғай ауылдық округінің бюджетінде республикалық бюджеттен берілетін трансферттер көлемі – 141 мың теңге сомасында ескерілсін.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 тармақ жаңа редакцияда - Ақтөбе облысы Мәртөк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2021 жылға арналған Қаратоғай ауылдық округ бюджетінде аудандық бюджеттен берілетін трансферттер көлемі – 20 020,8 мың теңге сомасында ескерілсін.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18-1 тармақпен толықтырылды - Ақтөбе облысы Мәртөк аудандық мәслихатының 19.03.2021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енгізіледі); жаңа редакцияда - Ақтөбе облысы Мәртөк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2021-2023 жылдарға арналған Қарашай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26 619,5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24 175,5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27 717,5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1 098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 тармаққа өзгерістер енгізілді - Ақтөбе облысы Мәртөк аудандық мәслихатының 19.03.2021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14.07.2021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17.09.2021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26.11.2021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2021 жылға арналған Қарашай ауылдық округінің бюджетінде аудандық бюджеттен берілетін субвенция көлемі – 14 352 мың теңге сомасында ескерілсін.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2021 жылға арналған Қарашай ауылдық округінің бюджетінде республикалық бюджеттен берілетін трансферттер көлемі – 56 мың теңге сомасында ескерілсін.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 тармақ жаңа редакцияда - Ақтөбе облысы Мәртөк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2021 жылға арналған Қарашай ауылдық округінің бюджетінде аудандық бюджеттен берілетін трансферттер көлемі – 9 129,5 мың теңге сомасында ескерілсін.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22 тармақ жаңа редакцияда - Ақтөбе облысы Мәртөк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2021-2023 жылдарға арналған Құрмансай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27 528,3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26 663,3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28 068,6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-540,3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540,3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540,3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 тармаққа өзгерістер енгізілді - Ақтөбе облысы Мәртөк аудандық мәслихатының 19.03.2021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14.07.2021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17.09.2021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26.11.2021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27.12.2021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2021 жылға арналған Құрмансай ауылдық округінің бюджетінде аудандық бюджеттен берілетін субвенция көлемі – 17 810 мың теңге сомасында ескерілсін.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2021 жылға арналған Құрмансай ауылдық округінің бюджетінде республикалық бюджеттен берілетін трансферттер көлемі – 150 мың теңге сомасында ескерілсін.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25 тармақ жаңа редакцияда - Ақтөбе облысы Мәртөк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2021 жылға арналған Құрмансай ауылдық округінің бюджетінде аудандық бюджеттен берілетін трансферттер көлемі – 8 686,3 мың теңге сомасында ескерілсін.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26 тармақ жаңа редакцияда - Ақтөбе облысы Мәртөк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2021-2023 жылдарға арналған Қызылжар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32 576,5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30 976,5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33 487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910,5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910,5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27 тармаққа өзгерістер енгізілді - Ақтөбе облысы Мәртөк аудандық мәслихатының 19.03.2021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14.07.2021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17.09.2021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26.11.2021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2021 жылға арналған Қызылжар ауылдық округінің бюджетінде аудандық бюджеттен берілетін субвенция көлемі – 20 601 мың теңге сомасында ескерілсін.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2021 жылға арналған Қызылжар ауылдық округінің бюджетінде республикалық бюджеттен берілетін трансферттер көлемі – 42 мың теңге сомасында ескерілсін.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29 тармақ жаңа редакцияда - Ақтөбе облысы Мәртөк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29-1. 2021 жылға арналған Қызылжар ауылдық округінің бюджетінде аудандық бюджеттен берілетін трансферттер көлемі – 10 273,5 мың теңге сомасында ескерілсін.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29-1 тармақпен толықтырылды - Ақтөбе облысы Мәртөк аудандық мәслихатының 19.03.2021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енгізіледі); жаңа редакцияда - Ақтөбе облысы Мәртөк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2021-2023 жылдарға арналған Мәртөк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611 249,7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36 497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574 752,7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616 951,9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-5 702,2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5 702,2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5 702,2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30 тармаққа өзгерістер енгізілді - Ақтөбе облысы Мәртөк аудандық мәслихатының 19.03.2021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14.07.2021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енгізіледі; 17.09.2021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26.11.2021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27.12.2021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2021 жылға арналған Мәртөк ауылдық округінің бюджетінде аудандық бюджеттен берілетін субвенция көлемі – 166 917 мың теңге сомасында ескерілсін.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31 тармақ жаңа редакцияда - Ақтөбе облысы Мәртөк аудандық мәслихатының 17.09.2021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2021 жылға арналған Мәртөк ауылдық округінің бюджетінде республикалық бюджеттен берілетін трансферттер көлемі – 1 990 мың теңге сомасында ескерілсін.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32 тармақ жаңа редакцияда - Ақтөбе облысы Мәртөк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2021 жылға арналған Мәртөк ауылдық округінің бюджетінде аудандық бюджеттен берілетін трансферттер көлемі – 394 801,7 мың теңге сомасында ескерілсін.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33 тармақ жаңа редакцияда - Ақтөбе облысы Мәртөк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2021-2023 жылдарға арналған Родников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36 847,5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34 847,5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37 205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357,5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357,5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34 тармаққа өзгерістер енгізілді - Ақтөбе облысы Мәртөк аудандық мәслихатының 19.03.2021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14.07.2021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17.09.2021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26.11.2021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27.12.2021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2021 жылға арналған Родников ауылдық округінің бюджетінде аудандық бюджеттен берілетін субвенция көлемі – 19 395 мың теңге сомасында ескерілсін.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2021 жылға арналған Родников ауылдық округінің бюджетінде республикалық бюджеттен берілетін трансферттер көлемі – 143 мың теңге сомасында ескерілсін.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36 тармақ жаңа редакцияда - Ақтөбе облысы Мәртөк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36-1. алынып тасталды - Ақтөбе облысы Мәртөк аудандық мәслихатының 14.07.2021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36-2. 2021 жылға арналған Родников ауылдық округ бюджетінде аудандық бюджеттен берілетін трансферттер көлемі – 15 159,5 мың теңге сомасында ескерілсін.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36-2 тармақпен толықтырылды - Ақтөбе облысы Мәртөк аудандық мәслихатының 19.03.2021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енгізіледі); жаңа редакцияда - Ақтөбе облысы Мәртөк аудандық мәслихатының 27.12.2021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2021-2023 жылдарға арналған Сарыжар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165 488,4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160 188,4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167 950,8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-2 462,4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2 462,4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2 462,4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37 тармаққа өзгерістер енгізілді - Ақтөбе облысы Мәртөк аудандық мәслихатының 19.03.2021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14.07.2021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17.09.2021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26.11.2021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2021 жылға арналған Сарыжар ауылдық округінің бюджетінде аудандық бюджеттен берілетін субвенция көлемі – 29 565 мың теңге сомасында ескерілсін.</w:t>
      </w:r>
    </w:p>
    <w:bookmarkEnd w:id="42"/>
    <w:bookmarkStart w:name="z4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2021 жылға арналған Сарыжар ауылдық округінің бюджетінде республикалық бюджеттен берілетін трансферттер көлемі – 221 мың теңге сомасында ескерілсін.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39 тармаққа жаңа редакцияда - Ақтөбе облысы Мәртөк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2021 жылға арналған Сарыжар ауылдық округ бюджетінде облыстық бюджеттен берілетін трансферттер көлемі – 9 997,7 мың теңге сомасында ескерілсін.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40 тармаққа жаңа редакцияда - Ақтөбе облысы Мәртөк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40-1. 2021 жылға арналған Сарыжар ауылдық округ бюджетінде аудандық бюджеттен берілетін трансферттер көлемі – 19 997,7 мың теңге сомасында ескерілсін.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40-1 тармақпен толықтырылды - Ақтөбе облысы Мәртөк аудандық мәслихатының 14.07.2021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енгізіледі); жаңа редакцияда - Ақтөбе облысы Мәртөк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2021-2023 жылдарға арналған Тәңірберген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180 777,5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178 252,5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180 970,5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41 тармаққа өзгерістер енгізілді - Ақтөбе облысы Мәртөк аудандық мәслихатының 19.03.2021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14.07.2021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17.09.2021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26.11.2021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2021 жылға арналған Тәңірберген ауылдық округінің бюджетінде аудандық бюджеттен берілетін субвенция көлемі – 20 552 мың теңге сомасында ескерілсін.</w:t>
      </w:r>
    </w:p>
    <w:bookmarkEnd w:id="47"/>
    <w:bookmarkStart w:name="z4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2021 жылға арналған Тәңірберген ауылдық округінің бюджетінде республикалық бюджеттен берілетін трансферттер көлемі – 150 мың теңге сомасында ескерілсін.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43 тармақ жаңа редакцияда - Ақтөбе облысы Мәртөк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43-1. 2021 жылға арналған Тәңірберген ауылдық округ бюджетінде облыстық бюджеттен берілетін трансферттер көлемі – 8 686,7 мың теңге сомасында ескерілсін.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43-1 тармақпен толықтырылды - Ақтөбе облысы Мәртөк аудандық мәслихатының 19.03.2021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енгізіледі); жаңа редакцияда - Ақтөбе облысы Мәртөк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2021 жылға арналған Тәңірберген ауылдық округінің бюджетінде аудандық бюджеттен берілетін трансферттер көлемі – 41 326,8 мың теңге сомасында ескерілсін.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44 тармақ жаңа редакцияда - Ақтөбе облысы Мәртөк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2021-2023 жылдарға арналған Хазірет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21 407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22 261,2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854,2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854,2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45 тармаққа өзгерістер енгізілді - Ақтөбе облысы Мәртөк аудандық мәслихатының 19.03.2021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17.09.2021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2021 жылға арналған Хазірет ауылдық округінің бюджетінде аудандық бюджеттен берілетін субвенция көлемі – 15 708 мың теңге сомасында ескерілсін.</w:t>
      </w:r>
    </w:p>
    <w:bookmarkEnd w:id="52"/>
    <w:bookmarkStart w:name="z9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46-1. 2021 жылға арналған Хазірет ауылдық округінің бюджетінде аудандық бюджеттен берілетін трансферттер көлемі – 4 529 мың теңге сомасында ескерілсін.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46-1 тармақпен толықтырылды - Ақтөбе облысы Мәртөк аудандық мәслихатының 19.03.2021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енгізіледі); жаңа редакцияда - Ақтөбе облысы Мәртөк аудандық мәслихатының 17.09.2021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Ауылдық округтер бюджеттерінің кірісіне есептелетін болып ескерілсін: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тұлғалар, жеке кәсіпкерлер мүлкіне салық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 күнкөріс деңгейінің шамасы – 34 302 теңге.</w:t>
      </w:r>
    </w:p>
    <w:bookmarkStart w:name="z5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"Мәртөк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56"/>
    <w:bookmarkStart w:name="z5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Осы шешім 2021 жылғы 1 қаңтардан бастап қолданысқа енгізіледі.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Аққұдық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Мәртөк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31 212,5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29 812,5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6 291,7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Байнассай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- Ақтөбе облысы Мәртөк аудандық мәслихатының 17.09.2021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Байнассай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Байнассай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Байторысай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қосымша жаңа редакцияда - Ақтөбе облысы Мәртөк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Байторысай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Байторысай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Жайсан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қосымша жаңа редакцияда - Ақтөбе облысы Мәртөк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222 487,1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218 987,1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218 987,1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218 987,1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224 298,9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179 422,6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Жайсан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Жайсан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Қаратоғай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қосымша жаңа редакцияда - Ақтөбе облысы Мәртөк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Қарашай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қосымша жаңа редакцияда - Ақтөбе облысы Мәртөк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17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Қарашай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18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Қарашай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Құрмансай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қосымша жаңа редакцияда - Ақтөбе облысы Мәртөк аудандық мәслихатының 27.12.2021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20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Құрмансай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21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Құрмансай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 қосымша жаңа редакцияда - Ақтөбе облысы Мәртөк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23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24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Мәртөк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қосымша жаңа редакцияда - Ақтөбе облысы Мәртөк аудандық мәслихатының 27.12.2021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611 249,7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271 579,9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271 579,9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-5 702,2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26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Мәртөк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27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Мәртөк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Родников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 қосымша жаңа редакцияда - Ақтөбе облысы Мәртөк аудандық мәслихатының 27.12.2021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7 159,5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29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Родников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30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Родников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Сарыжар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 қосымша жаңа редакцияда - Ақтөбе облысы Мәртөк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160 188,4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110 134,7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32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Сарыжар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33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Сарыжар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Тәңірберген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 қосымша жаңа редакцияда - Ақтөбе облысы Мәртөк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178 252,5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91 670,7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35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Тәңірберген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36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Тәңірберген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Хазірет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 қосымша жаңа редакцияда - Ақтөбе облысы Мәртөк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38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Хазірет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39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Хазірет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