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1471" w14:textId="f8c1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облысы Қобда ауданы Өтек ауылдық округі әкімінің 2019 жылдың 23 желтоқсандағы № 3 "Өтек ауылдық округінің Өтек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Өтек ауылдық округі әкімінің 2021 жылғы 8 маусымдағы № 12 шешімі. Қазақстан Республикасының Әділет министрлігінде 2021 жылғы 14 маусымда № 23014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ауыл шаруашылығы Министрлігі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2021 жылғы 12 мамырдағы № 2-11-3/97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Өтек ауылдық округінің Өтек ауылы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Қобда ауданы Өтек ауылдық округі әкімінің 2019 жылдың 23 желтоқсандағы № 3 "Өтек ауылдық округінің Өтек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Өтек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