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a22d" w14:textId="449a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424 "2021-2023 жылдарға арналған Ақрап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12 сәуірдегі № 31 шешімі. Ақтөбе облысының Әділет департаментінде 2021 жылғы 22 сәуірде № 8272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2021 жылғы 5 қаңтардағы № 424 "2021-2023 жылдарға арналған Ақрап ауылдық округінің бюджетін бекіту туралы" (нормативтік құқықтық актілерді мемлекеттік тіркеу Тізілімінде № 7981 тіркелген, 2021 жылғы 14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"10 765,0" сандары "11 219,0"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"454,0"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12 сәуірдегі № 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