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9515" w14:textId="9839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425 "2021-2023 жылдарға арналған Сарбұлақ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12 сәуірдегі № 28 шешімі. Ақтөбе облысының Әділет департаментінде 2021 жылғы 21 сәуірде № 8266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2021 жылғы 5 қаңтардағы № 425 "2021-2023 жылдарға арналған Сарбұлақ ауылдық округінің бюджетін бекіту туралы" (нормативтік құқықтық актілерді мемлекеттік тіркеу Тізілімінде № 7980 тіркелген, 2021 жылғы 14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"22 419,0" сандары "25 558,5" сандарымен ауыстырылысын;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"21 933,0" сандары "25 072,5"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"22 419,0" сандары "25 741,8"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 "183,3"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Урумбасаров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12 сәуірдегі № 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