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8f3b6" w14:textId="2e8f3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Талдысай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2021 жылғы 5 қаңтардағы № 421 шешімі. Ақтөбе облысының Әділет департаментінде 2021 жылғы 12 қаңтарда № 7983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Қобда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Талдысай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- 39 591,6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- 839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- 38 752,6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- 39 967,4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375,8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– Ақтөбе облысы Қобда аудандық мәслихатының 15.11.2021 </w:t>
      </w:r>
      <w:r>
        <w:rPr>
          <w:rFonts w:ascii="Times New Roman"/>
          <w:b w:val="false"/>
          <w:i w:val="false"/>
          <w:color w:val="00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мыналар есептелетін болып белгіленсін: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тұлғалардың мүлкiне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елдi мекендер жерлерiне алынатын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заңды тұлғалардан көлiк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тұлғалардан көлiк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әкімдері салатын айыппұлдар, өсімпұлдар, санкциялар, өндіріп алулар;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коммуналдық меншігінің мүлкін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бюджеттеріне түсетін басқа да салықтық емес түсімдер.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2020 жылғы 2 желтоқсандағы "2021 – 2023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ескерілсін және басшылыққа алынсын: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мөлшерi – 42 500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2 917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34 302 теңге.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2021 жылға аудандық бюджеттен Талдысай ауылдық округінің бюджетіне берілген субвенциялар көлемі 11 612,0 мың теңге сомасында көзделгені ескерілсін.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"Қобда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2021 жылғы 1 қаңтардан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Атамуратова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2021 жылғы 5 қаңтардағы № 421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Талдысай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Ақтөбе облысы Қобда аудандық мәслихатының 15.11.2021 </w:t>
      </w:r>
      <w:r>
        <w:rPr>
          <w:rFonts w:ascii="Times New Roman"/>
          <w:b w:val="false"/>
          <w:i w:val="false"/>
          <w:color w:val="ff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кұрделі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2021 жылғы 5 қаңтардағы № 421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Талдысай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2021 жылғы 5 қаңтардағы № 421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Талдысай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