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e852" w14:textId="e9fe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Қобда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5 қаңтардағы № 426 шешімі. Ақтөбе облысының Әділет департаментінде 2021 жылғы 12 қаңтарда № 7979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Қобда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- 137 410,8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- 11 024,3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- 126 386,5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- 140 770,3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3 359,5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 – 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34 302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аудандық бюджеттен Қобда ауылдық округінің бюджетіне берілген субвенциялар көлемі 72 486,0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426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426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