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c5a1" w14:textId="d98c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2020 жылғы 4 қыркүйектегі № 175 "Ырғыз ауданы бойыша салық салу объектісінің орналасуын ескеретін аймаққа бөлу коэффициентін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әкімдігінің 2021 жылғы 26 қарашадағы № 268 қаулысы. Қазақстан Республикасының Әділет министрлігінде 2021 жылғы 29 қарашада № 25452 болып тіркелді. Күші жойылды - Ақтөбе облысы Ырғыз ауданы әкімдігінің 2026 жылғы 26 ақпандағы № 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26.02.2026 № 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Ырғыз ауданы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2020 жылғы 4 қыркүйектегі № 175 "Ырғыз ауданы бойынша салық салу объектісінің орналасуын ескеретін аймаққа бөлу коэффициентін бекіту туралы" (нормативтік құқықтық актілерді мемлекеттік Тіркеу тізілімінде № 7404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2021 жылғы 26 қарашадағы № 268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2020 жылғы 4 қыркүйектегі № 175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салық салу объектісінің орналасқан жерін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Құтикөл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Жаныс би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Шеңбертал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Тәуіп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Құйлыс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Жайсаңбай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