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b99b1" w14:textId="04b99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Тәуіп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2021 жылғы 5 қаңтардағы № 370 шешімі. Ақтөбе облысының Әділет департаментінде 2021 жылғы 8 қаңтарда № 7954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Тәуіп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2021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–25 851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1 256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24 585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26 528,7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-677,7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677,7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677,7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Ырғыз аудандық мәслихатының 10.09.2021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аумағындағы осы салықты салу объектілері бойынша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 аумағындағы жер учаскелері бойынша жеке және заңды тұлғалардан алынатын, елдi мекендер жерлерiне салынатын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қаланың, ауылдың, кенттің аумағындағы жеке тұлғалардан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аудандық маңызы бар қаланың, ауылдың, кенттің аумағында орналасқан заңды тұлғалардан алынатын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(көрнекі) жарнаманы: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бөлiнген белдеуiнде;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пайдалантын автмомобиль жолдарының бөлінген белдеуінен тыс жерде орналастырғаны үшін төлемақы.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 түсетін басқа да салықтық емес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бюджетінен қаржыландырылатын, мемлекеттік мекемелерге бекітіп берілген мемлекеттік мүлікті сатудан түсетін ақша.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2020 жылғы 2 желтоқсандағы "2021-2023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назарға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- 42 500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2 917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– 34 302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Аудандық мәслихаттың 2020 жылғы 24 желтоқсандағы №359 "2021– 2023 жылдарға арналған Ырғыз аудандық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2021 жылға аудандық бюджеттен Тәуіп ауылдық округ бюджетіне берілетін субвенция 19 072 мың теңге сомасында көзделді.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"Ырғыз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2021 жылға арналған Тәуіп ауылдық округ бюджетінде аудандық бюджеттен ағымдағы нысаналы трансферттер түсетіні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органның мемлекеттік қызметшілеріне еңбекақы төлеудің жаңа жүйесін енгізуге - 5 513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4-1 тармақпен толықтырылды - Ақтөбе облысы Ырғыз аудандық мәслихатының 10.09.2021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2021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5 қаңтардағы № 370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Тәуіп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Ырғыз аудандық мәслихатының 25.11.2021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5 қаңтардағы № 370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Тәуіп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5 қаңтардағы № 370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Тәуіп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