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55901" w14:textId="bf559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2020 жылғы 23 желтоқсандағы № 459 "2021-2023 жылдарға арналған Алға аудандық бюджетін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2021 жылғы 10 наурыздағы № 12 шешімі. Ақтөбе облысының Әділет департаментінде 2021 жылғы 12 наурызда № 8108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Алға аудандық мәслихатының 2020 жылғы 23 желтоқсандағы № 459 "2021-2023 жылдарға арналған Алға аудандық бюджетін бекіту туралы" (нормативтік құқықтық актілерді мемлекеттік тіркеу тізілімінде № 7853 тіркелген, 2020 жылы 30 желтоқсанда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"7 859 147" сандары "7 903 393,3" сандарымен ауыстырылсын;</w:t>
      </w:r>
    </w:p>
    <w:p>
      <w:pPr>
        <w:spacing w:after="0"/>
        <w:ind w:left="0"/>
        <w:jc w:val="both"/>
      </w:pPr>
      <w:r>
        <w:rPr>
          <w:rFonts w:ascii="Times New Roman"/>
          <w:b w:val="false"/>
          <w:i w:val="false"/>
          <w:color w:val="000000"/>
          <w:sz w:val="28"/>
        </w:rPr>
        <w:t>
      трансферттер түсімі - "6 852 050" сандары "6 896 296,3"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"7 859 147" сандары "8 101 431,1"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(профициті) - "-24 167" сандары "- 222 204,8"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(профицитін пайдалану) - "24 167" сандары "222 204,8" сандарымен ауыстырылсын;</w:t>
      </w:r>
    </w:p>
    <w:p>
      <w:pPr>
        <w:spacing w:after="0"/>
        <w:ind w:left="0"/>
        <w:jc w:val="both"/>
      </w:pPr>
      <w:r>
        <w:rPr>
          <w:rFonts w:ascii="Times New Roman"/>
          <w:b w:val="false"/>
          <w:i w:val="false"/>
          <w:color w:val="000000"/>
          <w:sz w:val="28"/>
        </w:rPr>
        <w:t>
      бюджет қаражатының пайдаланылатын қалдықтары "0" саны "198 038"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w:t>
      </w:r>
    </w:p>
    <w:p>
      <w:pPr>
        <w:spacing w:after="0"/>
        <w:ind w:left="0"/>
        <w:jc w:val="both"/>
      </w:pPr>
      <w:r>
        <w:rPr>
          <w:rFonts w:ascii="Times New Roman"/>
          <w:b w:val="false"/>
          <w:i w:val="false"/>
          <w:color w:val="000000"/>
          <w:sz w:val="28"/>
        </w:rPr>
        <w:t>
      келесі мазмұндағы алтыншы абзацпен толықтырылсын:</w:t>
      </w:r>
    </w:p>
    <w:p>
      <w:pPr>
        <w:spacing w:after="0"/>
        <w:ind w:left="0"/>
        <w:jc w:val="both"/>
      </w:pPr>
      <w:r>
        <w:rPr>
          <w:rFonts w:ascii="Times New Roman"/>
          <w:b w:val="false"/>
          <w:i w:val="false"/>
          <w:color w:val="000000"/>
          <w:sz w:val="28"/>
        </w:rPr>
        <w:t>
      ""Ауыл – Ел бесігі" жобасы шеңберінде ауылдық елдi мекендердегі әлеуметтік және инженерлік инфрақұрылым бойынша іс-шараларды іске асыруға 43 679 мың теңге".</w:t>
      </w:r>
    </w:p>
    <w:bookmarkStart w:name="z6"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3. "Алға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Алға аудандық мәслихатының интернет-ресурсында орналастыруды қамтамасыз етсін.</w:t>
      </w:r>
    </w:p>
    <w:bookmarkStart w:name="z8" w:id="4"/>
    <w:p>
      <w:pPr>
        <w:spacing w:after="0"/>
        <w:ind w:left="0"/>
        <w:jc w:val="both"/>
      </w:pPr>
      <w:r>
        <w:rPr>
          <w:rFonts w:ascii="Times New Roman"/>
          <w:b w:val="false"/>
          <w:i w:val="false"/>
          <w:color w:val="000000"/>
          <w:sz w:val="28"/>
        </w:rPr>
        <w:t>
      4. Осы шешім 2021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Джалгаспаев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2021 жылғы 10 наурыздағы </w:t>
            </w:r>
            <w:r>
              <w:br/>
            </w:r>
            <w:r>
              <w:rPr>
                <w:rFonts w:ascii="Times New Roman"/>
                <w:b w:val="false"/>
                <w:i w:val="false"/>
                <w:color w:val="000000"/>
                <w:sz w:val="20"/>
              </w:rPr>
              <w:t>№ 12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2020 жылғы 23 желтоқсандағы № 459 шешіміне 1 қосымша</w:t>
            </w:r>
          </w:p>
        </w:tc>
      </w:tr>
    </w:tbl>
    <w:p>
      <w:pPr>
        <w:spacing w:after="0"/>
        <w:ind w:left="0"/>
        <w:jc w:val="left"/>
      </w:pPr>
      <w:r>
        <w:rPr>
          <w:rFonts w:ascii="Times New Roman"/>
          <w:b/>
          <w:i w:val="false"/>
          <w:color w:val="000000"/>
        </w:rPr>
        <w:t xml:space="preserve"> 2021 жылға арналған Алға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7 903 393,3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 -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6 896 296,3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381 734,3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381 734,3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6 514 562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6 514 562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8 101 431,1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4 490 400,1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4 490 400,1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4 490 400,1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3 744 419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198 038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