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4f43c" w14:textId="c44f4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Тұмабұлақ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2021 жылғы 6 қаңтардағы № 514 шешімі. Ақтөбе облысының Әділет департаментінде 2021 жылғы 11 қаңтарда № 7975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сәйкес,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Тұмабұлақ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47 742,5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46 572,5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47 975,4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232,9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қалдықтарды – 232,9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Әйтеке би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Мәліметке және басшылыққа алып, Қазақстан Республикасының 2020 жылғы 02 желтоқсандағы "2021 – 2023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2021 жылдың 1 қаңтарынан бастап белгіленді: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базалық зейнетақы төлемінің ең төмен мөлшері 18 524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зейнетақының ең төмен мөлшерi 43 272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2 917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базалық әлеуметтік төлемдердің мөлшерлерін есептеу үшін ең төмен күнкөріс деңгейінің шамасы 34 302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 жылға арналған аудандық бюджеттен Тұмабұлақ ауылдық округ бюджетіне берілетін субвенция көлемі 33 718,0 мың теңге сомасында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Функциялардың өзгеруіне байланысты облыстық бюджеттің шығындарын өтеуге 2021 жылға арналған Тұмабұлақ ауылдық округ бюджетінен 19 938,0 мың теңге сомасында көзделсiн.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"Әйтеке би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2021 жылдың 1 қаңтарынан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2021 жылғы 6 қаңтардағы № 514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Тұмабұлақ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Әйтеке би аудандық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2021 жылғы 6 қантардағы № 514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Тұмабұлақ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2021 жылғы 6 қантардағы № 514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Тұмабұлақ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