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45ef" w14:textId="25d4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17 тамыздағы № 51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2021 жылғы 24 желтоқсандағы № 110 шешімі. Қазақстан Республикасының Әділет министрлігінде 2021 жылғы 27 желтоқсанда № 26105 болып тіркелді</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мамандарға жиырма бес пайызға жоғарылатылған лауазымдық айлықақылар мен тарифтік мөлшерлемелерді белгілеу туралы" 2016 жылғы 17 тамыздағы № 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5074 болып тіркелген)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мамандарға жиырма бес пайызға жоғарылатылған лауазымдық айлықақылар мен тарифтік мөлшерлемелерді белгілеу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ветеринария және орман шаруашылығы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лауазымдық айлықақылар мен тарифтік мөлшерлемелер белгіленсін.".</w:t>
      </w:r>
    </w:p>
    <w:bookmarkStart w:name="z6"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