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ad465" w14:textId="6cad4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2021-2022 оқу жылына арналған техникалық және кәсіптік, орта білімнен кейінгі білімі бар кадрларды даярлауға арналған мемлекеттік білім беру тапсырысын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2021 жылғы 22 қарашадағы № 377 қаулысы. Қазақстан Республикасының Әділет министрлігінде 2021 жылғы 24 қарашада № 25354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"Білім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8-3)-тармақшасына сәйкес, Ақтөбе облысының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2021-2022 оқу жылына арналған техникалық және кәсіптік білімі бар кадрларды даярлауға мемлекеттік білім беру тапсырысы;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2021-2022 оқу жылына арналған орта білімнен кейінгі білімі бар кадрларды даярлауға мемлекеттік білім беру тапсырысы.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білім басқармасы"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Республикасының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Ақтөбе облысы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облысы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 2021 жылғы 22 қарашадағы № 377 қаулысына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2021-2022 оқу жылына техникалық және кәсіптік білімі бар кадрларды даярлауға арналған мемлекеттік білім беру тапсырысы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әкімдігінің 11.08.2022 </w:t>
      </w:r>
      <w:r>
        <w:rPr>
          <w:rFonts w:ascii="Times New Roman"/>
          <w:b w:val="false"/>
          <w:i w:val="false"/>
          <w:color w:val="ff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 және 01.01.2022 бастап туындаған құқықтық қатынастарға таралады).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коды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атауы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тапсырысының көлемі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жерде оқу жылы ішінде бір білім алушыны оқытуға жұмсалатын шығыстардың орташа құны (теңге)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 оқу жылы ішінде бір білім алушыны оқытуға жұмсалатын шығыстардың орташа құны (теңге)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 апат аймақтарының қалалық жерде оқу жылы ішінде бір білім алушыны оқытуға жұмсалатын шығыстардың орташа құны (теңге)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 апат аймақтарның ауылдық жерінде оқу жылы ішінде бір білім алушыны оқытуға жұмсалатын шығыстардың орташа құны (теңге)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Білім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385 368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431 995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472 910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519 537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педагогикасы мен әдістемесі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385 368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431 995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472 910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519 537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білім беру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385 368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431 995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472 910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519 537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385 368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431 995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472 910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519 537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орта білім берудегі тіл мен әдебиетті оқытудың педагогикасы мен әдістемесі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385 368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431 995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472 910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519 537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385 368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431 995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472 910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519 537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Өнер және гуманитарлық ғылымдар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Графикалық және мультимедиялық дизайн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471 814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512 729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Полиграфиялық және орау өндірісінің технологиясы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512 729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Аспаптық орындау (аспап 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1 151 806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1 361 675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1 445 518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1 655 387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Вокалдық өнер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1 191 625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1 401 494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1 485 387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1 695 206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Хорды дирижерлау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1 191 625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1 401 494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1 485 387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1 695 206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02150900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Әлеуметтік-мәдени қызмет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512 729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Халықтық көркем шығармашылығы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1 191 625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1 401 494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1 485 387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1 695 206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385 368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431 995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472 910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519 537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Әлеуметтік ғылымдар және ақпарат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 ісі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385 368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431 995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472 910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519 537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Кәсіпкерлік, басқару және құқық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және аудит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391 494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525 663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391 494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438 121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479 036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525 663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(салалар және қолдану аясы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391 494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438 121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479 036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525 663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Ақпараттық-коммуникациялық технологиялар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қамтамасыз ету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391 494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438 121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479 036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525 663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Инженерлік, өңдеу және құрылыс салалары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технология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512 729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мен газды қайта өңдеу технологиясы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512 729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 (түрлері және салалары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512 729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512 729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жолдың электротехникалық жүйелерін электрмен жабдықтау, пайдалану, жөндеу және техникалық қызмет көрсету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512 729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Электромеханикалық жабдықтарға техникалық қызмет көрсету, жөндеу және пайдалану (түрлері және салалары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512 729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процесстерді автоматтандыру және басқару (бейін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512 729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және теміржол көлігіндегі қозғалысты басқару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512 729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07140800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көлігінде жедел технологиялық байланыс құрылғыларын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512 729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және телекоммуникациялар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391 494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438 121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479 036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525 663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07141000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Пошта байланысы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391 494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479 036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525 663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жасау технологиясы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512 729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512 729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 мен жабдықтарды пайдалану және техникалық қызмет көрсету (өнеркәсіп салалары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512 729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Теміржолдың жылжымалы құрамын пайдалану, жөндеу және техникалық қызмет көрсету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512 729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512 729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 механикаландыру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391 494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479 036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525 663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техникасын пайдалану, техникалық қызмет көрсету және жөндеу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471 814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512 729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пісіру, макарон және кондитер өндірісі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512 729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 өндірісінің технологиясы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512 729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бұйымдары мен конструкцияларын өндіру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512 729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 өндірісі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512 729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512 729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асты құрылымдарының құрылысы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512 729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07240900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газ кен орындарын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512 729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512 729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және картография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512 729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орналастыру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391 494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525 663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құрылыстарды салу және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512 729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жолдарымен аэродромдар құрылысы және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512 729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қамтамасыз ету жабдықтары мен жүйелерін құрастыру және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512 729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07880100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Стандарттау, метрология және сертификаттау (салалар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385 368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431 995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472 910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519 537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Ауыл, орман, балық шаруашылығы және ветеринария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391 494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438 121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479 036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525 663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391 494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479 036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525 663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391 494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438 121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479 036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525 663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Денсаулық сақтау және әлеуметтiк қамтамасыз ету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ісі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379 610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 ісі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379 610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 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(ерекше білім беруге қажеттілігі бар студенттерге арналған арнайы бағдарлама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623 948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Лабораториялық диагностика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379 610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Қызметтер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512 729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көлігінде тасымалдауды ұйымдастыру және қозғалысты басқару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512 729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көлігінде тасымалдауды ұйымдастыру және қозғалысты басқару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512 729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 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 2021 жылғы 22 қарашадағы № 377 қаулысына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2021-2022 оқу жылына орта білімнен кейінгі білімі бар кадрларды даярлауға арналған мемлекеттік 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коды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тапсырысының көлемі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жерде оқу жылы ішінде бір білім алушыны оқытуға жұмсалатын шығыстардың орташа құны (теңге)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 оқу жылы ішінде бір білім алушыны оқытуға жұмсалатын шығыстардың орташа құны (теңге)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Денсаулық сақтау және әлеуметтiк қамтамасыз ету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 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749 410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 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