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cd97" w14:textId="bf3c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Карантиндік режимді енгізе отырып, карантинді аймақты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2021 жылғы 9 сәуірдегі № 110 қаулысы. Ақтөбе облысының Әділет департаментінде 2021 жылғы 9 сәуірде № 8238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1999 жылғы 11 ақпандағы "Өсімдіктер карантині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Агроөнеркәсіптік кешендегі мемлекеттік инспекция комитетінің Ақтөбе облыстық аумақтық инспекциясының 2021 жылғы 1 сәуірдегі № 06-06/102 ұсынысы негізінде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шаруашылық жүргізуші субъектілер аумағында жатаған у кекіре бойынша карантин режимін енгізе отырып, карантинді аймақ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жатаған у кекіре ошақтарын анықтау, оқшаулау және жою бойынша шұғыл шаралар жүргізу жөніндегі іс- шаралар бекітілсін.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Белгіленген карантинді аймақтар жойылып және Ақтөбе облысы әкімдігінің 2020 жылғы 23 сәуірдегі № 174 "Карантиндік режимді енгізе отырып, карантинді аймақты белгілеу туралы" (Нормативтік құқықтық актілерді мемлекеттік тіркеу тізілімінде № 7070 тіркелген, 2020 жылғы 24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Ауыл шаруашылығы министрлігінің Агроөнеркәсіптік кешендегі мемлекеттік инспекция комитетінің Ақтөбе облыстық аумақтық инспекциясына осы қаулыдан туындайтын шараларды қабылдау ұсынылсын.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"Ақтөбе облысының ауыл шаруашылығы басқармасы"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Ақтөбе облысы әкімдігінің интернет-ресурсында орналастыруды қамтамасыз етсін.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Ақтөбе облысы әкімінің жетекшілік ететін орынбасарына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Жатаған у кекіре бойынша карантиндік режимді енгізе отырып карантиндік аймақ белгіленетін шаруашылық субъектілер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әкімдігінің 08.04.2026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аумағындағы шаруашылық жүргізуші субъектілерінің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алаңы,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арналған алаңы,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"Әсем-Наз" өндірістік кооперативі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"Ақтөбе-Нұрлан" жауапкершілігі шектеулі серіктестігі (мемлекеттік жер қорына тапсырылды)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 (бұрынғы "Ақтөбе-Нұрлан" жауапкершілігі шектеулі серіктестігі - 0 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"Шыңғыс" шаруа қожалығы (мемлекеттік жер қорына тапсырылды)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 (бұрынғы "Шыңғыс" шаруа қожалығы - 0 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"Жамбыл-С"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"Талмұринд"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"Ай-ауылым"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Т.Жүргенов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"Щербаков"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"Ақтөбе-Айдар"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"Бұлақ-Агро"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"Жаннұр"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шаруа қожалығы (мемлекеттік жер қорына тапсырылды)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"Ақмарал"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"Құлтас"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"Комсомол"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"Еңбек-Агро"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"Қараша"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"Любаша"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"Тереңсай"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"Ақ-тілек"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"Жаңа-Таң"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 (ауыл іші)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 (бұрынғы "Арман" шаруа қожалығы - 0 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"Нұрлыбек"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– Сұлукөл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– Ярослав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 бойынша 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405,8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- 27 шаруашылық, 2026 жылы - 24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қаласының іші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"ADM Investment"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Қарабулақ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"Реймқұл" шаруа қожалығы (3 жыл бойы карантиндік аймақ анықталмады)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"Аккорд"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"Аманбай"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"Рассвет-2" шаруа қожалығы (бұрынғы мемлекеттік жер қоры - 25 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"Вадим"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"Патимат"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"Ад-Ал"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"Айнұр" шаруа қожалығы (3 жыл бойы карантиндік аймақ анықталмады)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"Мусагун" шаруа қожалығы (3 жыл бойы карантиндік аймақ анықталмады)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"Шәріп"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"А-Руслан"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"Эльвира"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"Ринат"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 (сорт сынау учаскесі)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 (ауыл іші)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"Асеке" шаруа қожалығы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"Маржанбұлақ"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"Флора"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"Орынбай-1" ауылшаруашылық кооперативі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"Ақтөбе-Шарко" жауапкершілігі шектеулі серіктестігі (бұрынғы "Жүсіпова" өндірістік кооператив жері)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"Элит Квартал" жауапкершілігі шектеулі серіктестігі (бұрынғы "Нұрмұхамедова" өндірістік кооператив жері)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"Ақ-Агро" агроөндірістік кооперативі (мемлекеттік жер қорына тапсырылды)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 (ауыл іші)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 (бұрынғы "Ақ-Агро" агроөндірістік кооперативі)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"Алғабас-Батпақты"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"Аманжол" шаруа қожалығы (бұрынғы "Алға –Ескендір" шаруа қожалығы жері)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"Ержан" шаруа қожалығы (3 жыл бойы карантиндік аймақ анықталмады)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"Арай-М" шаруа қожалығы (3 жыл бойы карантиндік аймақ анықталмады)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"Әлжан"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"Садко"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 (ауыл іші)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 (Талдысай ауылының жайылымы)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"Петровка-1"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"Өте-Мұр-АС" шаруа қожалығы (3 жыл бойы карантиндік аймақ анықталмады)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"Төре-К"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"Энергия"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"Ажар" шаруа қожалығы (3 жыл бойы карантиндік аймақ анықталмады)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 (ауыл іші)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- Үшқұдық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Қандыағаш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Болгарка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- Тоқмансай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 бойынша 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12 107,87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11784,57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1289,07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- 36 шаруашылық, 2026 жылы - 28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іші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округінің басқа жерлері (жол бойы)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 бойынша 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округінің басқа жерлері (жол бойы)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 бойынша 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"Алим"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 (ауыл іші)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"DZHAN +"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 (ауыл іші)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"Табыс"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 (ауыл іші)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Велиховка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"Ақ-Жайық"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"Рождественка"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"Велиховка" жауапкершілігі шектеулі серіктестік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"Жарық"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жер"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"INTER AGRO FOOD" жауапкершілігі шектеулі серіктестігі (бұрынғы "Пацаев" жауапкершілігі шектеулі серіктестігі)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"Интер-Агро"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жерлері: ауыл іші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Кемпірсай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"Кудря 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 (ауыл іші)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Қосестек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"Алтын–Дала"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"Қосестек"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"Нива"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"Тамерлан"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"Қуаныш" шаруа қожалығы (Нива шаруа қожалағы)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"Қос-Истек Агро"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"Сапар"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 (ауыл іші)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"Қайрақты"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"Әнуар"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"Нұртас"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 бойынша 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170,15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- 23 шаруашылық, 2026 жылы - 23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 лет Казахстана"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"Жеңіс-2"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"Шөмекей"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 (ауыл іші)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Құрманов атындағы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 (ауыл іші)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– Ойыл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- Жарсай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 бойынша 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3 шаруашылық, 2026 жылы 3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"Ерсұлтан"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"Светлана"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"Дәулет-1"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"Сержан"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"Достық-1"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"Ақбар"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 (ауыл іші)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"Шынар"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"Ақжан"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"Диар Ата"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"МәртөкАгросервис"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"Рубин-5"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Хазірет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"Жездібай"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"Березовка" шаруа қожалығы (бұрынғы "Болашақ-Березовка" шаруа қожалығы)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"Коквест" жауапкершілігі шектеулі серіктестігі (бұрынғы "Коквест" шаруа қожалығы)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 (ауыл іші)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Қарашай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 (ауыл іші)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"Жансерік"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"Дәулен"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 (ауыл іші)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"Жазит"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 (ауыл іші)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"Рахмет"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"Арыстанғали"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"Санжар и К"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"Чосон"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 (ауыл іші)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- Родников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- Қарашай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- Қазан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 бойынша 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27 шаруашылық, 2026 жылы 27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"Жарасқан"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 (ауыл іші)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- Жұрын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–Ақкемер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– Талдысай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 (жол)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 бойынша 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- 2 шаруашылық, 2026 жылы - 2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"Айнұр"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"Нурлан"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"Жантізер"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"Спарта"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"Дихан"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 ("Қайнар" шаруа қожалығының бұрынғы жері - 88 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 (ауыл іші)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 Агро"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"Әсел"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"Алан"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"Актюбинский мясной кластер" жауапкершілігі шектеулі серіктестігі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"Көктас Ақтөбе" акционерлік қоғамы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дән и К"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 и К"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"Мечта"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"Бөкейхан"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"Айбол" ШҚ бұрынғы "Бөкейхан"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 Агро" жауапкершілігі шектеулі серіктестігі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"Елім Табантал" жауапкершілігі шектеулі серіктестігі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жолдары - Аққұдық жолы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 бойынша 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971,9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- 19 шаруашылық, 2026 жылы - 20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округтің басқа жерлері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 (3 жыл бойы карантиндік аймақ анықталмады)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 бойынша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864,746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174,281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"Анисан"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"Балық" шаруа қожалығы (3 жыл бойы карантиндік аймақ анықталмады)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 (ауыл іші)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 (Белогорка ауыл іші)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546,7625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"Олджи"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"Анди"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"Ғалымжан ауылы" шаруа қожалығы (3 жыл бойы карантиндік аймақ анықталмады)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"Максим" шаруа қожалығы (3 жыл бойы карантиндік аймақ анықталмады)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Тұлпар Батыс"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9,76118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 (ауыл іші)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 бойынша 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1411,5085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877,06512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178,12662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176,12042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- 7 шаруашылық, 2026 жылы - 4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1371,26118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35,24732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 барлығы: 2025 жылы -144 шаруашылық, 2026 жылы - 131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107626,36118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94870,325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2821,7003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2577,5803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51,19012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47,42632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43,99012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іші, қала іші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20,87632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20,44012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 облыс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109549,17850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96470,11512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3903,42662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3598,17042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 2026 жылғы 1 қаңтарға арамсояулармен залалданған жолдар бойында карантиндік режимді енгізе отырып карантиндік аймақ белгіленетін тізбе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 аймақ белгіленетін алқаптар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алаңы,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арналған алаңы,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Әйтекеби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- Қарабұтақ жол бойы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Т.Жүргенов - Қарабұтақ жол бойы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Т.Жүргенов - Әйке жол бойы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 жолы (Т.Жүргенов)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– Қарабұлақ жол бойы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 іші жол бойы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- Рожденственка жол бойы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Естек - Әлімбет жол бойы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 көше бойлары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Астана, Алматы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4,25772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іші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4,25772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11,72672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6,19972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 2026 жылғы 1 қаңтарға Оңтүстік Америка қызанақ көбелектерімен залалданған жерлерде карантиндік режимді енгізе отырып, оларға қатысты карантиндік аймақ белгіленетін шаруашылық жүргізуші субъектілердің тізбесі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 аймақ белгіленетін алқаптар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алаңы,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арналған алаңы,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"Greenhause Kazakhatan" жауапкершілігі шектеулі серіктестігі (жылыжай)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 Агро" шаруа қожалығы (жылыжай)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"Жаңақоныс" шаруа қожалығы (жылыжай)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Көктем" жауапкершілігі шектеулі серіктестігі (жылыжай)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"Демеугалиев" шаруа қожалығы (жылыжай)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"Алманов" шаруа қожалығы (жылыжай)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жылыжай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"Бексултан"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"Жаңа-Тау"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"Квант"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"Бұтақ"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"Победа"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"Алманов" шаруа қожалығы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"Дидар" жеке кәсіпкер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Көктем"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ашық 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9 сәуірдегі № 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Жатаған у кекіре ошақтарын анықтау, оқшаулау және жою бойынша шұғыл шаралар жүргізу жөніндегі іс-шаралар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Орындалуына жауаптылар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Ұйымдастыру- алдын алу іс-шаралары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кекірені анықтау үшін алқаптарды зерттеу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фитосанитарлық диагностика және болжамдар әдістемелік орталығы" ММ Ақтөбе филиалы, ауыл шаруашылығы құрылымдарының агромамандары және зерттеушілері (келісім бойынша).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кекіренің тұқым шашуына жол берместен өңделмейтін жерлердегі арамшөптерді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Өсіп-өну кезеңінде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әкімдері, ауылшаруашылығы құрылымдары (келісім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материалдарды тазарту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кезеңінде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"Қазагрэкс" АҚ АФ тұқымдық материалдарын тексеру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кезеңінде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"Қазагрэкс" АҚ Ақтөбе филиалы, ауылшаруашылығы құрылымдары (келісім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Карантиндік іс-шаралар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Қолданысқа ұсынылмайды: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кекіремен ластанған тұқымды егу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кезіңінде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кекіремен ластанған жерлерді тұқым алу үшін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 жинау кезеңінде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кекіренің тұқымдарымен ластанған астықты таза ластанбаған астық партиясымен бір қоймада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кезеңінде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кекіремен ластанған өнімдерді шаруашылықтан тыс рұқсат құжаттарсыз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мөлшері 1 мм асатын у кекіре дәні бар бөліктерін бұқтырмай немесе жармастан мал азығына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шірімеген көңді егіс алқабына шығару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Агротехникалық іс-шаралар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Арамшөптің тамыр жүйесін жою әлсірету мақсатында топырақты әдістемелік нұсқамаға сәйкес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Химиялық іс-шаралар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жүргізуші субьектілер қаржысы есебінен тиісті гербицидтерді сатып алу және алып келу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Сәуір-мамыр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құрылымдары, "Фитосанитария" Республикалық мемлекеттік кәсіпорыны (келісім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ошақтарын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Маусым-шілде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құрылымдары, "Фитосанитария" Республикалық мемлекеттік кәсіпорыны (келісім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