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9f80" w14:textId="80e9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2017 жылғы 20 қарашадағы № А-11/244 "Шортанды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Ақмола облысы Шортанды ауданы әкімдігінің 2021 жылғы 21 желтоқсандағы № А-12/257 қаулысы. Қазақстан Республикасының Әділет министрлігінде 2021 жылғы 27 желтоқсанда № 26119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әкімдігінің 2017 жылғы 20 қарашадағы № А-11/244 "Шортанды ауданында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мүгедектерді жұмысқа орналастыру үшін квота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6192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оның алғашқы ресми жарияланған күнінен кейiн күнтiзбелiк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