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4efbd" w14:textId="ca4ef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ауданы бойынша сайлау учаскелерін құру туралы</w:t>
      </w:r>
    </w:p>
    <w:p>
      <w:pPr>
        <w:spacing w:after="0"/>
        <w:ind w:left="0"/>
        <w:jc w:val="both"/>
      </w:pPr>
      <w:r>
        <w:rPr>
          <w:rFonts w:ascii="Times New Roman"/>
          <w:b w:val="false"/>
          <w:i w:val="false"/>
          <w:color w:val="000000"/>
          <w:sz w:val="28"/>
        </w:rPr>
        <w:t>Ақмола облысы Целиноград ауданы әкімінің 2021 жылғы 18 маусымдағы № 5 шешімі. Қазақстан Республикасының Әділет министрлігінде 2021 жылғы 7 шілдеде № 23297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сайлау туралы" Қазақстан Республикасы Конституциялық Заңының 23-бабы 1-тармағына, "Қазақстан Республикасындағы жергілікті мемлекеттік басқару және өзін-өзі басқару туралы" Қазақстан Республикасы Заңының 33-бабы </w:t>
      </w:r>
      <w:r>
        <w:rPr>
          <w:rFonts w:ascii="Times New Roman"/>
          <w:b w:val="false"/>
          <w:i w:val="false"/>
          <w:color w:val="000000"/>
          <w:sz w:val="28"/>
        </w:rPr>
        <w:t>2-тармағына</w:t>
      </w:r>
      <w:r>
        <w:rPr>
          <w:rFonts w:ascii="Times New Roman"/>
          <w:b w:val="false"/>
          <w:i w:val="false"/>
          <w:color w:val="000000"/>
          <w:sz w:val="28"/>
        </w:rPr>
        <w:t xml:space="preserve">, "Құқықтық актілер туралы" Қазақстан Республикасының Заңының </w:t>
      </w:r>
      <w:r>
        <w:rPr>
          <w:rFonts w:ascii="Times New Roman"/>
          <w:b w:val="false"/>
          <w:i w:val="false"/>
          <w:color w:val="000000"/>
          <w:sz w:val="28"/>
        </w:rPr>
        <w:t>27-бабына</w:t>
      </w:r>
      <w:r>
        <w:rPr>
          <w:rFonts w:ascii="Times New Roman"/>
          <w:b w:val="false"/>
          <w:i w:val="false"/>
          <w:color w:val="000000"/>
          <w:sz w:val="28"/>
        </w:rPr>
        <w:t xml:space="preserve"> сәйкес, ШЕШТІМ:</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Целиноград ауданы бойынша сайлау учаскелері құрылсын.</w:t>
      </w:r>
    </w:p>
    <w:bookmarkEnd w:id="1"/>
    <w:bookmarkStart w:name="z3" w:id="2"/>
    <w:p>
      <w:pPr>
        <w:spacing w:after="0"/>
        <w:ind w:left="0"/>
        <w:jc w:val="both"/>
      </w:pPr>
      <w:r>
        <w:rPr>
          <w:rFonts w:ascii="Times New Roman"/>
          <w:b w:val="false"/>
          <w:i w:val="false"/>
          <w:color w:val="000000"/>
          <w:sz w:val="28"/>
        </w:rPr>
        <w:t xml:space="preserve">
      2. Целиноград ауданы әкімінің "Целиноград ауданы бойынша сайлау учаскелерін құру туралы" 2020 жылғы 11 маусымдағы № 3 (Нормативтік құқықтық актілерді мемлекеттік тіркеу тізілімінде № 7892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Целиноград ауданы әкімі аппаратының басшысы С.Б. Оспановқа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Б.Оспанбеков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w:t>
            </w:r>
          </w:p>
          <w:p>
            <w:pPr>
              <w:spacing w:after="20"/>
              <w:ind w:left="20"/>
              <w:jc w:val="both"/>
            </w:pPr>
          </w:p>
          <w:p>
            <w:pPr>
              <w:spacing w:after="20"/>
              <w:ind w:left="20"/>
              <w:jc w:val="both"/>
            </w:pPr>
            <w:r>
              <w:rPr>
                <w:rFonts w:ascii="Times New Roman"/>
                <w:b w:val="false"/>
                <w:i/>
                <w:color w:val="000000"/>
                <w:sz w:val="20"/>
              </w:rPr>
              <w:t>аумақтық сайлау</w:t>
            </w:r>
          </w:p>
          <w:p>
            <w:pPr>
              <w:spacing w:after="20"/>
              <w:ind w:left="20"/>
              <w:jc w:val="both"/>
            </w:pPr>
            <w:r>
              <w:rPr>
                <w:rFonts w:ascii="Times New Roman"/>
                <w:b w:val="false"/>
                <w:i/>
                <w:color w:val="000000"/>
                <w:sz w:val="20"/>
              </w:rPr>
              <w:t>комиссиясы</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ауданының әкімі</w:t>
            </w:r>
            <w:r>
              <w:br/>
            </w:r>
            <w:r>
              <w:rPr>
                <w:rFonts w:ascii="Times New Roman"/>
                <w:b w:val="false"/>
                <w:i w:val="false"/>
                <w:color w:val="000000"/>
                <w:sz w:val="20"/>
              </w:rPr>
              <w:t>2021 жылғы 18 маусымдағы</w:t>
            </w:r>
            <w:r>
              <w:br/>
            </w:r>
            <w:r>
              <w:rPr>
                <w:rFonts w:ascii="Times New Roman"/>
                <w:b w:val="false"/>
                <w:i w:val="false"/>
                <w:color w:val="000000"/>
                <w:sz w:val="20"/>
              </w:rPr>
              <w:t>№ 5 шешіміне</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Целиноград ауданы бойынша сайлау учаскелері</w:t>
      </w:r>
    </w:p>
    <w:bookmarkEnd w:id="5"/>
    <w:p>
      <w:pPr>
        <w:spacing w:after="0"/>
        <w:ind w:left="0"/>
        <w:jc w:val="both"/>
      </w:pPr>
      <w:r>
        <w:rPr>
          <w:rFonts w:ascii="Times New Roman"/>
          <w:b w:val="false"/>
          <w:i w:val="false"/>
          <w:color w:val="ff0000"/>
          <w:sz w:val="28"/>
        </w:rPr>
        <w:t xml:space="preserve">
      Ескерту. Қосымшаға өзгерістер енгізілді - Ақмола облысы Целиноград ауданы әкімінің 02.12.2021 </w:t>
      </w:r>
      <w:r>
        <w:rPr>
          <w:rFonts w:ascii="Times New Roman"/>
          <w:b w:val="false"/>
          <w:i w:val="false"/>
          <w:color w:val="ff0000"/>
          <w:sz w:val="28"/>
        </w:rPr>
        <w:t>№ 9</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 орыс тілінде өзгеріс енгізілді, қазақ тіліндегі мәтіні өзгермейді - Ақмола облысы Целиноград ауданы әкімінің 25.07.2022 </w:t>
      </w:r>
      <w:r>
        <w:rPr>
          <w:rFonts w:ascii="Times New Roman"/>
          <w:b w:val="false"/>
          <w:i w:val="false"/>
          <w:color w:val="ff0000"/>
          <w:sz w:val="28"/>
        </w:rPr>
        <w:t>№ 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 өзгерістер енгізілді - Ақмола облысы Целиноград ауданы әкімінің 29.12.2022 </w:t>
      </w:r>
      <w:r>
        <w:rPr>
          <w:rFonts w:ascii="Times New Roman"/>
          <w:b w:val="false"/>
          <w:i w:val="false"/>
          <w:color w:val="ff0000"/>
          <w:sz w:val="28"/>
        </w:rPr>
        <w:t>№ 6</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20.03.2024 </w:t>
      </w:r>
      <w:r>
        <w:rPr>
          <w:rFonts w:ascii="Times New Roman"/>
          <w:b w:val="false"/>
          <w:i w:val="false"/>
          <w:color w:val="ff0000"/>
          <w:sz w:val="28"/>
        </w:rPr>
        <w:t>№ 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12.08.2024 </w:t>
      </w:r>
      <w:r>
        <w:rPr>
          <w:rFonts w:ascii="Times New Roman"/>
          <w:b w:val="false"/>
          <w:i w:val="false"/>
          <w:color w:val="ff0000"/>
          <w:sz w:val="28"/>
        </w:rPr>
        <w:t>№ 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16.01.2026 </w:t>
      </w:r>
      <w:r>
        <w:rPr>
          <w:rFonts w:ascii="Times New Roman"/>
          <w:b w:val="false"/>
          <w:i w:val="false"/>
          <w:color w:val="ff0000"/>
          <w:sz w:val="28"/>
        </w:rPr>
        <w:t>№ 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28.04.2026 </w:t>
      </w:r>
      <w:r>
        <w:rPr>
          <w:rFonts w:ascii="Times New Roman"/>
          <w:b w:val="false"/>
          <w:i w:val="false"/>
          <w:color w:val="ff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639 </w:t>
            </w:r>
            <w:r>
              <w:rPr>
                <w:rFonts w:ascii="Times New Roman"/>
                <w:b/>
                <w:i w:val="false"/>
                <w:color w:val="000000"/>
                <w:sz w:val="20"/>
              </w:rPr>
              <w:t>сайлау</w:t>
            </w:r>
            <w:r>
              <w:rPr>
                <w:rFonts w:ascii="Times New Roman"/>
                <w:b w:val="false"/>
                <w:i w:val="false"/>
                <w:color w:val="000000"/>
                <w:sz w:val="20"/>
              </w:rPr>
              <w:t xml:space="preserve"> </w:t>
            </w:r>
            <w:r>
              <w:rPr>
                <w:rFonts w:ascii="Times New Roman"/>
                <w:b/>
                <w:i w:val="false"/>
                <w:color w:val="000000"/>
                <w:sz w:val="20"/>
              </w:rPr>
              <w:t>учаскесі</w:t>
            </w:r>
          </w:p>
          <w:p>
            <w:pPr>
              <w:spacing w:after="20"/>
              <w:ind w:left="20"/>
              <w:jc w:val="both"/>
            </w:pPr>
            <w:r>
              <w:rPr>
                <w:rFonts w:ascii="Times New Roman"/>
                <w:b w:val="false"/>
                <w:i w:val="false"/>
                <w:color w:val="000000"/>
                <w:sz w:val="20"/>
              </w:rPr>
              <w:t>
</w:t>
            </w:r>
            <w:r>
              <w:rPr>
                <w:rFonts w:ascii="Times New Roman"/>
                <w:b/>
                <w:i w:val="false"/>
                <w:color w:val="000000"/>
                <w:sz w:val="20"/>
              </w:rPr>
              <w:t>Орналасқан</w:t>
            </w:r>
            <w:r>
              <w:rPr>
                <w:rFonts w:ascii="Times New Roman"/>
                <w:b w:val="false"/>
                <w:i w:val="false"/>
                <w:color w:val="000000"/>
                <w:sz w:val="20"/>
              </w:rPr>
              <w:t xml:space="preserve"> </w:t>
            </w:r>
            <w:r>
              <w:rPr>
                <w:rFonts w:ascii="Times New Roman"/>
                <w:b/>
                <w:i w:val="false"/>
                <w:color w:val="000000"/>
                <w:sz w:val="20"/>
              </w:rPr>
              <w:t>жері</w:t>
            </w:r>
            <w:r>
              <w:rPr>
                <w:rFonts w:ascii="Times New Roman"/>
                <w:b/>
                <w:i w:val="false"/>
                <w:color w:val="000000"/>
                <w:sz w:val="20"/>
              </w:rPr>
              <w:t xml:space="preserve">: </w:t>
            </w:r>
            <w:r>
              <w:rPr>
                <w:rFonts w:ascii="Times New Roman"/>
                <w:b/>
                <w:i w:val="false"/>
                <w:color w:val="000000"/>
                <w:sz w:val="20"/>
              </w:rPr>
              <w:t>Ақмола</w:t>
            </w:r>
            <w:r>
              <w:rPr>
                <w:rFonts w:ascii="Times New Roman"/>
                <w:b w:val="false"/>
                <w:i w:val="false"/>
                <w:color w:val="000000"/>
                <w:sz w:val="20"/>
              </w:rPr>
              <w:t xml:space="preserve"> </w:t>
            </w:r>
            <w:r>
              <w:rPr>
                <w:rFonts w:ascii="Times New Roman"/>
                <w:b/>
                <w:i w:val="false"/>
                <w:color w:val="000000"/>
                <w:sz w:val="20"/>
              </w:rPr>
              <w:t>облысы</w:t>
            </w:r>
            <w:r>
              <w:rPr>
                <w:rFonts w:ascii="Times New Roman"/>
                <w:b/>
                <w:i w:val="false"/>
                <w:color w:val="000000"/>
                <w:sz w:val="20"/>
              </w:rPr>
              <w:t xml:space="preserve">, Целиноград </w:t>
            </w:r>
            <w:r>
              <w:rPr>
                <w:rFonts w:ascii="Times New Roman"/>
                <w:b/>
                <w:i w:val="false"/>
                <w:color w:val="000000"/>
                <w:sz w:val="20"/>
              </w:rPr>
              <w:t>ауданы</w:t>
            </w:r>
            <w:r>
              <w:rPr>
                <w:rFonts w:ascii="Times New Roman"/>
                <w:b/>
                <w:i w:val="false"/>
                <w:color w:val="000000"/>
                <w:sz w:val="20"/>
              </w:rPr>
              <w:t xml:space="preserve">, </w:t>
            </w:r>
            <w:r>
              <w:rPr>
                <w:rFonts w:ascii="Times New Roman"/>
                <w:b/>
                <w:i w:val="false"/>
                <w:color w:val="000000"/>
                <w:sz w:val="20"/>
              </w:rPr>
              <w:t>Ақмол</w:t>
            </w:r>
            <w:r>
              <w:rPr>
                <w:rFonts w:ascii="Times New Roman"/>
                <w:b w:val="false"/>
                <w:i w:val="false"/>
                <w:color w:val="000000"/>
                <w:sz w:val="20"/>
              </w:rPr>
              <w:t xml:space="preserve"> </w:t>
            </w:r>
            <w:r>
              <w:rPr>
                <w:rFonts w:ascii="Times New Roman"/>
                <w:b/>
                <w:i w:val="false"/>
                <w:color w:val="000000"/>
                <w:sz w:val="20"/>
              </w:rPr>
              <w:t>ауылы</w:t>
            </w:r>
            <w:r>
              <w:rPr>
                <w:rFonts w:ascii="Times New Roman"/>
                <w:b/>
                <w:i w:val="false"/>
                <w:color w:val="000000"/>
                <w:sz w:val="20"/>
              </w:rPr>
              <w:t xml:space="preserve">, Гагарин </w:t>
            </w:r>
            <w:r>
              <w:rPr>
                <w:rFonts w:ascii="Times New Roman"/>
                <w:b/>
                <w:i w:val="false"/>
                <w:color w:val="000000"/>
                <w:sz w:val="20"/>
              </w:rPr>
              <w:t>көшесі</w:t>
            </w:r>
            <w:r>
              <w:rPr>
                <w:rFonts w:ascii="Times New Roman"/>
                <w:b/>
                <w:i w:val="false"/>
                <w:color w:val="000000"/>
                <w:sz w:val="20"/>
              </w:rPr>
              <w:t>, 12,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мәдениет</w:t>
            </w:r>
            <w:r>
              <w:rPr>
                <w:rFonts w:ascii="Times New Roman"/>
                <w:b w:val="false"/>
                <w:i w:val="false"/>
                <w:color w:val="000000"/>
                <w:sz w:val="20"/>
              </w:rPr>
              <w:t xml:space="preserve"> </w:t>
            </w:r>
            <w:r>
              <w:rPr>
                <w:rFonts w:ascii="Times New Roman"/>
                <w:b/>
                <w:i w:val="false"/>
                <w:color w:val="000000"/>
                <w:sz w:val="20"/>
              </w:rPr>
              <w:t>үйі</w:t>
            </w:r>
            <w:r>
              <w:rPr>
                <w:rFonts w:ascii="Times New Roman"/>
                <w:b/>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қазыналық</w:t>
            </w:r>
            <w:r>
              <w:rPr>
                <w:rFonts w:ascii="Times New Roman"/>
                <w:b w:val="false"/>
                <w:i w:val="false"/>
                <w:color w:val="000000"/>
                <w:sz w:val="20"/>
              </w:rPr>
              <w:t xml:space="preserve"> </w:t>
            </w:r>
            <w:r>
              <w:rPr>
                <w:rFonts w:ascii="Times New Roman"/>
                <w:b/>
                <w:i w:val="false"/>
                <w:color w:val="000000"/>
                <w:sz w:val="20"/>
              </w:rPr>
              <w:t>кәсіпорнының</w:t>
            </w:r>
            <w:r>
              <w:rPr>
                <w:rFonts w:ascii="Times New Roman"/>
                <w:b w:val="false"/>
                <w:i w:val="false"/>
                <w:color w:val="000000"/>
                <w:sz w:val="20"/>
              </w:rPr>
              <w:t xml:space="preserve"> </w:t>
            </w:r>
            <w:r>
              <w:rPr>
                <w:rFonts w:ascii="Times New Roman"/>
                <w:b/>
                <w:i w:val="false"/>
                <w:color w:val="000000"/>
                <w:sz w:val="20"/>
              </w:rPr>
              <w:t>ғимараты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Шекаралары</w:t>
            </w:r>
            <w:r>
              <w:rPr>
                <w:rFonts w:ascii="Times New Roman"/>
                <w:b/>
                <w:i w:val="false"/>
                <w:color w:val="000000"/>
                <w:sz w:val="20"/>
              </w:rPr>
              <w:t xml:space="preserve">: Черемушки </w:t>
            </w:r>
            <w:r>
              <w:rPr>
                <w:rFonts w:ascii="Times New Roman"/>
                <w:b/>
                <w:i w:val="false"/>
                <w:color w:val="000000"/>
                <w:sz w:val="20"/>
              </w:rPr>
              <w:t>шағын</w:t>
            </w:r>
            <w:r>
              <w:rPr>
                <w:rFonts w:ascii="Times New Roman"/>
                <w:b w:val="false"/>
                <w:i w:val="false"/>
                <w:color w:val="000000"/>
                <w:sz w:val="20"/>
              </w:rPr>
              <w:t xml:space="preserve"> </w:t>
            </w:r>
            <w:r>
              <w:rPr>
                <w:rFonts w:ascii="Times New Roman"/>
                <w:b/>
                <w:i w:val="false"/>
                <w:color w:val="000000"/>
                <w:sz w:val="20"/>
              </w:rPr>
              <w:t>ауданы</w:t>
            </w:r>
            <w:r>
              <w:rPr>
                <w:rFonts w:ascii="Times New Roman"/>
                <w:b/>
                <w:i w:val="false"/>
                <w:color w:val="000000"/>
                <w:sz w:val="20"/>
              </w:rPr>
              <w:t xml:space="preserve"> – 1, 2, 3, 4, 5, 6, 7, 8, Черемушки </w:t>
            </w:r>
            <w:r>
              <w:rPr>
                <w:rFonts w:ascii="Times New Roman"/>
                <w:b/>
                <w:i w:val="false"/>
                <w:color w:val="000000"/>
                <w:sz w:val="20"/>
              </w:rPr>
              <w:t>көшесі</w:t>
            </w:r>
            <w:r>
              <w:rPr>
                <w:rFonts w:ascii="Times New Roman"/>
                <w:b/>
                <w:i w:val="false"/>
                <w:color w:val="000000"/>
                <w:sz w:val="20"/>
              </w:rPr>
              <w:t xml:space="preserve"> – 5а, 9, 9а, 10, 11, 12, 13, 14, 15, 16, 17, 18, 19, 20, 21, 23, 24, 24/1 25, 26; </w:t>
            </w:r>
            <w:r>
              <w:rPr>
                <w:rFonts w:ascii="Times New Roman"/>
                <w:b/>
                <w:i w:val="false"/>
                <w:color w:val="000000"/>
                <w:sz w:val="20"/>
              </w:rPr>
              <w:t>Коскопа</w:t>
            </w:r>
            <w:r>
              <w:rPr>
                <w:rFonts w:ascii="Times New Roman"/>
                <w:b w:val="false"/>
                <w:i w:val="false"/>
                <w:color w:val="000000"/>
                <w:sz w:val="20"/>
              </w:rPr>
              <w:t xml:space="preserve"> </w:t>
            </w:r>
            <w:r>
              <w:rPr>
                <w:rFonts w:ascii="Times New Roman"/>
                <w:b/>
                <w:i w:val="false"/>
                <w:color w:val="000000"/>
                <w:sz w:val="20"/>
              </w:rPr>
              <w:t>көшесі</w:t>
            </w:r>
            <w:r>
              <w:rPr>
                <w:rFonts w:ascii="Times New Roman"/>
                <w:b/>
                <w:i w:val="false"/>
                <w:color w:val="000000"/>
                <w:sz w:val="20"/>
              </w:rPr>
              <w:t xml:space="preserve"> – 1, 2, 3, 4, 5, 6, 7, 8, 9, 10, 11, 12, 13, 14, 15, 16, 17, 18, 19, 20, 21, 22, 23, 24, 25, 26, 28, 29; Жана </w:t>
            </w:r>
            <w:r>
              <w:rPr>
                <w:rFonts w:ascii="Times New Roman"/>
                <w:b/>
                <w:i w:val="false"/>
                <w:color w:val="000000"/>
                <w:sz w:val="20"/>
              </w:rPr>
              <w:t>жол</w:t>
            </w:r>
            <w:r>
              <w:rPr>
                <w:rFonts w:ascii="Times New Roman"/>
                <w:b w:val="false"/>
                <w:i w:val="false"/>
                <w:color w:val="000000"/>
                <w:sz w:val="20"/>
              </w:rPr>
              <w:t xml:space="preserve"> </w:t>
            </w:r>
            <w:r>
              <w:rPr>
                <w:rFonts w:ascii="Times New Roman"/>
                <w:b/>
                <w:i w:val="false"/>
                <w:color w:val="000000"/>
                <w:sz w:val="20"/>
              </w:rPr>
              <w:t>көшесі</w:t>
            </w:r>
            <w:r>
              <w:rPr>
                <w:rFonts w:ascii="Times New Roman"/>
                <w:b/>
                <w:i w:val="false"/>
                <w:color w:val="000000"/>
                <w:sz w:val="20"/>
              </w:rPr>
              <w:t xml:space="preserve"> – 1, 2, 3, 4, 5, 6, 7, 8, 9, 10, 11, 12, 13, 14, 15, 16, 17, 18, 19, 20, 20А, 22, 24, 27, 28, 29, 31, 32, 33, 35, 35А, 37, 39, 39/1; Элеваторная </w:t>
            </w:r>
            <w:r>
              <w:rPr>
                <w:rFonts w:ascii="Times New Roman"/>
                <w:b/>
                <w:i w:val="false"/>
                <w:color w:val="000000"/>
                <w:sz w:val="20"/>
              </w:rPr>
              <w:t>көшесі</w:t>
            </w:r>
            <w:r>
              <w:rPr>
                <w:rFonts w:ascii="Times New Roman"/>
                <w:b/>
                <w:i w:val="false"/>
                <w:color w:val="000000"/>
                <w:sz w:val="20"/>
              </w:rPr>
              <w:t xml:space="preserve"> – 1, 2, 2А, 3/1, 3/2, 4, 5, 5А, 5Б, 6, 6А, 7, 7/1, 7/2, 8, 9, 10, 11, 13, 13А, 14, 15, 16, 17, 18; Капан Мухамеджанов </w:t>
            </w:r>
            <w:r>
              <w:rPr>
                <w:rFonts w:ascii="Times New Roman"/>
                <w:b/>
                <w:i w:val="false"/>
                <w:color w:val="000000"/>
                <w:sz w:val="20"/>
              </w:rPr>
              <w:t>көшесі</w:t>
            </w:r>
            <w:r>
              <w:rPr>
                <w:rFonts w:ascii="Times New Roman"/>
                <w:b/>
                <w:i w:val="false"/>
                <w:color w:val="000000"/>
                <w:sz w:val="20"/>
              </w:rPr>
              <w:t xml:space="preserve"> – 1, 3, 5, 7, 9, 11, 13, 15, 17, 19; </w:t>
            </w:r>
            <w:r>
              <w:rPr>
                <w:rFonts w:ascii="Times New Roman"/>
                <w:b/>
                <w:i w:val="false"/>
                <w:color w:val="000000"/>
                <w:sz w:val="20"/>
              </w:rPr>
              <w:t>Беимбет</w:t>
            </w:r>
            <w:r>
              <w:rPr>
                <w:rFonts w:ascii="Times New Roman"/>
                <w:b w:val="false"/>
                <w:i w:val="false"/>
                <w:color w:val="000000"/>
                <w:sz w:val="20"/>
              </w:rPr>
              <w:t xml:space="preserve"> </w:t>
            </w:r>
            <w:r>
              <w:rPr>
                <w:rFonts w:ascii="Times New Roman"/>
                <w:b/>
                <w:i w:val="false"/>
                <w:color w:val="000000"/>
                <w:sz w:val="20"/>
              </w:rPr>
              <w:t>Майлин</w:t>
            </w:r>
            <w:r>
              <w:rPr>
                <w:rFonts w:ascii="Times New Roman"/>
                <w:b w:val="false"/>
                <w:i w:val="false"/>
                <w:color w:val="000000"/>
                <w:sz w:val="20"/>
              </w:rPr>
              <w:t xml:space="preserve"> </w:t>
            </w:r>
            <w:r>
              <w:rPr>
                <w:rFonts w:ascii="Times New Roman"/>
                <w:b/>
                <w:i w:val="false"/>
                <w:color w:val="000000"/>
                <w:sz w:val="20"/>
              </w:rPr>
              <w:t>көшесі</w:t>
            </w:r>
            <w:r>
              <w:rPr>
                <w:rFonts w:ascii="Times New Roman"/>
                <w:b/>
                <w:i w:val="false"/>
                <w:color w:val="000000"/>
                <w:sz w:val="20"/>
              </w:rPr>
              <w:t xml:space="preserve"> – 2, 4, 6, 8, 10, 12, 14, 16, 18, 20, 22, 24; </w:t>
            </w:r>
            <w:r>
              <w:rPr>
                <w:rFonts w:ascii="Times New Roman"/>
                <w:b/>
                <w:i w:val="false"/>
                <w:color w:val="000000"/>
                <w:sz w:val="20"/>
              </w:rPr>
              <w:t>Шокан</w:t>
            </w:r>
            <w:r>
              <w:rPr>
                <w:rFonts w:ascii="Times New Roman"/>
                <w:b w:val="false"/>
                <w:i w:val="false"/>
                <w:color w:val="000000"/>
                <w:sz w:val="20"/>
              </w:rPr>
              <w:t xml:space="preserve"> </w:t>
            </w:r>
            <w:r>
              <w:rPr>
                <w:rFonts w:ascii="Times New Roman"/>
                <w:b/>
                <w:i w:val="false"/>
                <w:color w:val="000000"/>
                <w:sz w:val="20"/>
              </w:rPr>
              <w:t>Уалиханов</w:t>
            </w:r>
            <w:r>
              <w:rPr>
                <w:rFonts w:ascii="Times New Roman"/>
                <w:b w:val="false"/>
                <w:i w:val="false"/>
                <w:color w:val="000000"/>
                <w:sz w:val="20"/>
              </w:rPr>
              <w:t xml:space="preserve"> </w:t>
            </w:r>
            <w:r>
              <w:rPr>
                <w:rFonts w:ascii="Times New Roman"/>
                <w:b/>
                <w:i w:val="false"/>
                <w:color w:val="000000"/>
                <w:sz w:val="20"/>
              </w:rPr>
              <w:t>көшесі</w:t>
            </w:r>
            <w:r>
              <w:rPr>
                <w:rFonts w:ascii="Times New Roman"/>
                <w:b/>
                <w:i w:val="false"/>
                <w:color w:val="000000"/>
                <w:sz w:val="20"/>
              </w:rPr>
              <w:t xml:space="preserve"> – 2, 4, 6, 8, 10, 12, 14, 16, 18, 20; Ильяс </w:t>
            </w:r>
            <w:r>
              <w:rPr>
                <w:rFonts w:ascii="Times New Roman"/>
                <w:b/>
                <w:i w:val="false"/>
                <w:color w:val="000000"/>
                <w:sz w:val="20"/>
              </w:rPr>
              <w:t>Есенберлин</w:t>
            </w:r>
            <w:r>
              <w:rPr>
                <w:rFonts w:ascii="Times New Roman"/>
                <w:b w:val="false"/>
                <w:i w:val="false"/>
                <w:color w:val="000000"/>
                <w:sz w:val="20"/>
              </w:rPr>
              <w:t xml:space="preserve"> </w:t>
            </w:r>
            <w:r>
              <w:rPr>
                <w:rFonts w:ascii="Times New Roman"/>
                <w:b/>
                <w:i w:val="false"/>
                <w:color w:val="000000"/>
                <w:sz w:val="20"/>
              </w:rPr>
              <w:t>көшесі</w:t>
            </w:r>
            <w:r>
              <w:rPr>
                <w:rFonts w:ascii="Times New Roman"/>
                <w:b/>
                <w:i w:val="false"/>
                <w:color w:val="000000"/>
                <w:sz w:val="20"/>
              </w:rPr>
              <w:t xml:space="preserve"> – 1, 2, 3, 4, 5, 6, 7, 8, 9, 10, 11, 12, 13, 14, 15, 16, 17, 18, 19, 20, 22; </w:t>
            </w:r>
            <w:r>
              <w:rPr>
                <w:rFonts w:ascii="Times New Roman"/>
                <w:b/>
                <w:i w:val="false"/>
                <w:color w:val="000000"/>
                <w:sz w:val="20"/>
              </w:rPr>
              <w:t>Сакен</w:t>
            </w:r>
            <w:r>
              <w:rPr>
                <w:rFonts w:ascii="Times New Roman"/>
                <w:b/>
                <w:i w:val="false"/>
                <w:color w:val="000000"/>
                <w:sz w:val="20"/>
              </w:rPr>
              <w:t xml:space="preserve"> Сейфуллин </w:t>
            </w:r>
            <w:r>
              <w:rPr>
                <w:rFonts w:ascii="Times New Roman"/>
                <w:b/>
                <w:i w:val="false"/>
                <w:color w:val="000000"/>
                <w:sz w:val="20"/>
              </w:rPr>
              <w:t>көшесі</w:t>
            </w:r>
            <w:r>
              <w:rPr>
                <w:rFonts w:ascii="Times New Roman"/>
                <w:b/>
                <w:i w:val="false"/>
                <w:color w:val="000000"/>
                <w:sz w:val="20"/>
              </w:rPr>
              <w:t xml:space="preserve"> – 2, 3, 4, 5, 6, 7, 8, 9, 10, 11, 12, 13, 14, 15, 16, 17, 18, 19, 20, 21, 22, 23, 24, 25, 26, 27; Ильяс </w:t>
            </w:r>
            <w:r>
              <w:rPr>
                <w:rFonts w:ascii="Times New Roman"/>
                <w:b/>
                <w:i w:val="false"/>
                <w:color w:val="000000"/>
                <w:sz w:val="20"/>
              </w:rPr>
              <w:t>Жансугуров</w:t>
            </w:r>
            <w:r>
              <w:rPr>
                <w:rFonts w:ascii="Times New Roman"/>
                <w:b w:val="false"/>
                <w:i w:val="false"/>
                <w:color w:val="000000"/>
                <w:sz w:val="20"/>
              </w:rPr>
              <w:t xml:space="preserve"> </w:t>
            </w:r>
            <w:r>
              <w:rPr>
                <w:rFonts w:ascii="Times New Roman"/>
                <w:b/>
                <w:i w:val="false"/>
                <w:color w:val="000000"/>
                <w:sz w:val="20"/>
              </w:rPr>
              <w:t>көшесі</w:t>
            </w:r>
            <w:r>
              <w:rPr>
                <w:rFonts w:ascii="Times New Roman"/>
                <w:b/>
                <w:i w:val="false"/>
                <w:color w:val="000000"/>
                <w:sz w:val="20"/>
              </w:rPr>
              <w:t xml:space="preserve"> – 1, 2, 3, 4, 5, 6, 7, 8, 9, 10, 11, 12, 13, 14, 15, 16, 17, 18, 19, 20, 22, 24, 27, 28, 29, 30, 31, 32; Наурыз </w:t>
            </w:r>
            <w:r>
              <w:rPr>
                <w:rFonts w:ascii="Times New Roman"/>
                <w:b/>
                <w:i w:val="false"/>
                <w:color w:val="000000"/>
                <w:sz w:val="20"/>
              </w:rPr>
              <w:t>көшесі</w:t>
            </w:r>
            <w:r>
              <w:rPr>
                <w:rFonts w:ascii="Times New Roman"/>
                <w:b/>
                <w:i w:val="false"/>
                <w:color w:val="000000"/>
                <w:sz w:val="20"/>
              </w:rPr>
              <w:t xml:space="preserve"> – 1, 2, 3, 4, 5, 6, 7, 8, 9, 10, 11, 12, 13, 14, 15, 16, 17, 18, 19, 20, 22, 24, 27, 28, 29, 30, 31, 32; Малик Габдуллин </w:t>
            </w:r>
            <w:r>
              <w:rPr>
                <w:rFonts w:ascii="Times New Roman"/>
                <w:b/>
                <w:i w:val="false"/>
                <w:color w:val="000000"/>
                <w:sz w:val="20"/>
              </w:rPr>
              <w:t>көшесі</w:t>
            </w:r>
            <w:r>
              <w:rPr>
                <w:rFonts w:ascii="Times New Roman"/>
                <w:b/>
                <w:i w:val="false"/>
                <w:color w:val="000000"/>
                <w:sz w:val="20"/>
              </w:rPr>
              <w:t xml:space="preserve"> – 1, 2, 3, 4, 5, 6, 7, 8, 9, 10, 11, 12, 13, 14, 15, 16, 17, 18, 19, 20, 22, 24, 27, 28, 29, 30, 31, 32; </w:t>
            </w:r>
            <w:r>
              <w:rPr>
                <w:rFonts w:ascii="Times New Roman"/>
                <w:b/>
                <w:i w:val="false"/>
                <w:color w:val="000000"/>
                <w:sz w:val="20"/>
              </w:rPr>
              <w:t>Сабит</w:t>
            </w:r>
            <w:r>
              <w:rPr>
                <w:rFonts w:ascii="Times New Roman"/>
                <w:b/>
                <w:i w:val="false"/>
                <w:color w:val="000000"/>
                <w:sz w:val="20"/>
              </w:rPr>
              <w:t xml:space="preserve"> Муканов </w:t>
            </w:r>
            <w:r>
              <w:rPr>
                <w:rFonts w:ascii="Times New Roman"/>
                <w:b/>
                <w:i w:val="false"/>
                <w:color w:val="000000"/>
                <w:sz w:val="20"/>
              </w:rPr>
              <w:t>көшесі</w:t>
            </w:r>
            <w:r>
              <w:rPr>
                <w:rFonts w:ascii="Times New Roman"/>
                <w:b/>
                <w:i w:val="false"/>
                <w:color w:val="000000"/>
                <w:sz w:val="20"/>
              </w:rPr>
              <w:t xml:space="preserve"> – 2, 4, 6, 8, 10, 12, 14, 16, 18, 20, 22, 24, 26, 28, 30, 31; Людмила Русланова </w:t>
            </w:r>
            <w:r>
              <w:rPr>
                <w:rFonts w:ascii="Times New Roman"/>
                <w:b/>
                <w:i w:val="false"/>
                <w:color w:val="000000"/>
                <w:sz w:val="20"/>
              </w:rPr>
              <w:t>көшесі</w:t>
            </w:r>
            <w:r>
              <w:rPr>
                <w:rFonts w:ascii="Times New Roman"/>
                <w:b/>
                <w:i w:val="false"/>
                <w:color w:val="000000"/>
                <w:sz w:val="20"/>
              </w:rPr>
              <w:t xml:space="preserve"> – 3, 5, 7, 9, 11,13, 15, 17, 19, 27, 29; </w:t>
            </w:r>
            <w:r>
              <w:rPr>
                <w:rFonts w:ascii="Times New Roman"/>
                <w:b/>
                <w:i w:val="false"/>
                <w:color w:val="000000"/>
                <w:sz w:val="20"/>
              </w:rPr>
              <w:t>Жети</w:t>
            </w:r>
            <w:r>
              <w:rPr>
                <w:rFonts w:ascii="Times New Roman"/>
                <w:b w:val="false"/>
                <w:i w:val="false"/>
                <w:color w:val="000000"/>
                <w:sz w:val="20"/>
              </w:rPr>
              <w:t xml:space="preserve"> </w:t>
            </w:r>
            <w:r>
              <w:rPr>
                <w:rFonts w:ascii="Times New Roman"/>
                <w:b/>
                <w:i w:val="false"/>
                <w:color w:val="000000"/>
                <w:sz w:val="20"/>
              </w:rPr>
              <w:t>жаргы</w:t>
            </w:r>
            <w:r>
              <w:rPr>
                <w:rFonts w:ascii="Times New Roman"/>
                <w:b w:val="false"/>
                <w:i w:val="false"/>
                <w:color w:val="000000"/>
                <w:sz w:val="20"/>
              </w:rPr>
              <w:t xml:space="preserve"> </w:t>
            </w:r>
            <w:r>
              <w:rPr>
                <w:rFonts w:ascii="Times New Roman"/>
                <w:b/>
                <w:i w:val="false"/>
                <w:color w:val="000000"/>
                <w:sz w:val="20"/>
              </w:rPr>
              <w:t>көшесі</w:t>
            </w:r>
            <w:r>
              <w:rPr>
                <w:rFonts w:ascii="Times New Roman"/>
                <w:b/>
                <w:i w:val="false"/>
                <w:color w:val="000000"/>
                <w:sz w:val="20"/>
              </w:rPr>
              <w:t xml:space="preserve"> – 18; </w:t>
            </w:r>
            <w:r>
              <w:rPr>
                <w:rFonts w:ascii="Times New Roman"/>
                <w:b/>
                <w:i w:val="false"/>
                <w:color w:val="000000"/>
                <w:sz w:val="20"/>
              </w:rPr>
              <w:t>Миржакып</w:t>
            </w:r>
            <w:r>
              <w:rPr>
                <w:rFonts w:ascii="Times New Roman"/>
                <w:b w:val="false"/>
                <w:i w:val="false"/>
                <w:color w:val="000000"/>
                <w:sz w:val="20"/>
              </w:rPr>
              <w:t xml:space="preserve"> </w:t>
            </w:r>
            <w:r>
              <w:rPr>
                <w:rFonts w:ascii="Times New Roman"/>
                <w:b/>
                <w:i w:val="false"/>
                <w:color w:val="000000"/>
                <w:sz w:val="20"/>
              </w:rPr>
              <w:t>Дулатулы</w:t>
            </w:r>
            <w:r>
              <w:rPr>
                <w:rFonts w:ascii="Times New Roman"/>
                <w:b w:val="false"/>
                <w:i w:val="false"/>
                <w:color w:val="000000"/>
                <w:sz w:val="20"/>
              </w:rPr>
              <w:t xml:space="preserve"> </w:t>
            </w:r>
            <w:r>
              <w:rPr>
                <w:rFonts w:ascii="Times New Roman"/>
                <w:b/>
                <w:i w:val="false"/>
                <w:color w:val="000000"/>
                <w:sz w:val="20"/>
              </w:rPr>
              <w:t>көшесі</w:t>
            </w:r>
            <w:r>
              <w:rPr>
                <w:rFonts w:ascii="Times New Roman"/>
                <w:b/>
                <w:i w:val="false"/>
                <w:color w:val="000000"/>
                <w:sz w:val="20"/>
              </w:rPr>
              <w:t xml:space="preserve"> – 2, 3, 4, 5; Иван Шарф </w:t>
            </w:r>
            <w:r>
              <w:rPr>
                <w:rFonts w:ascii="Times New Roman"/>
                <w:b/>
                <w:i w:val="false"/>
                <w:color w:val="000000"/>
                <w:sz w:val="20"/>
              </w:rPr>
              <w:t>көшесі</w:t>
            </w:r>
            <w:r>
              <w:rPr>
                <w:rFonts w:ascii="Times New Roman"/>
                <w:b/>
                <w:i w:val="false"/>
                <w:color w:val="000000"/>
                <w:sz w:val="20"/>
              </w:rPr>
              <w:t xml:space="preserve"> – 1, 2, 3, 4, 5, 6, 7, 8, 9, 10, 11, 12, 13, 14, 15, 16, 17, 18, 24; ИПС </w:t>
            </w:r>
            <w:r>
              <w:rPr>
                <w:rFonts w:ascii="Times New Roman"/>
                <w:b/>
                <w:i w:val="false"/>
                <w:color w:val="000000"/>
                <w:sz w:val="20"/>
              </w:rPr>
              <w:t>көшесі</w:t>
            </w:r>
            <w:r>
              <w:rPr>
                <w:rFonts w:ascii="Times New Roman"/>
                <w:b/>
                <w:i w:val="false"/>
                <w:color w:val="000000"/>
                <w:sz w:val="20"/>
              </w:rPr>
              <w:t xml:space="preserve"> – 1, 3, 4, 5, 6; Линейная </w:t>
            </w:r>
            <w:r>
              <w:rPr>
                <w:rFonts w:ascii="Times New Roman"/>
                <w:b/>
                <w:i w:val="false"/>
                <w:color w:val="000000"/>
                <w:sz w:val="20"/>
              </w:rPr>
              <w:t>көшесі</w:t>
            </w:r>
            <w:r>
              <w:rPr>
                <w:rFonts w:ascii="Times New Roman"/>
                <w:b/>
                <w:i w:val="false"/>
                <w:color w:val="000000"/>
                <w:sz w:val="20"/>
              </w:rPr>
              <w:t xml:space="preserve"> – 1, 2, 3,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640 сайлау учаскесі</w:t>
            </w:r>
          </w:p>
          <w:p>
            <w:pPr>
              <w:spacing w:after="20"/>
              <w:ind w:left="20"/>
              <w:jc w:val="both"/>
            </w:pPr>
            <w:r>
              <w:rPr>
                <w:rFonts w:ascii="Times New Roman"/>
                <w:b w:val="false"/>
                <w:i w:val="false"/>
                <w:color w:val="000000"/>
                <w:sz w:val="20"/>
              </w:rPr>
              <w:t>
Орналасқан жері: Ақмола облысы, Целиноград ауданы, Ақмол ауылы, Гагарин көшесі, 1, "Ақмола облысы білім басқармасының Целиноград ауданы бойынша білім бөлімінің Ақмол ауылының жалпы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Гагарина көшесі – 1, 3, 4, 5, 6, 7, 8, 9, 10, 11, 13, 15; Шайкен Исенов көшесі – 1, 2, 3, 4, 5, 6, 7, 8, 9, 10, 11, 12, 13, 14, 15, 16, 17, 18, 19, 20, 21, 22, 23, 24, 25, 26, 27, 28, 29, 30, 31, 32, 33, 34, 35, 36, 37, 38, 40, 41, 42, 43, 44, 45, 46, 47, 48, 49, 50, 51, 52, 53, 54, 55, 56, 57, 58, 59, 60, 61, 62, 63, 64, 65, 66, 67, 68, 69, 70, 71, 72, 74, 76, 78, 82, 84, 86, 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641 сайлау учаскесі</w:t>
            </w:r>
          </w:p>
          <w:p>
            <w:pPr>
              <w:spacing w:after="20"/>
              <w:ind w:left="20"/>
              <w:jc w:val="both"/>
            </w:pPr>
            <w:r>
              <w:rPr>
                <w:rFonts w:ascii="Times New Roman"/>
                <w:b w:val="false"/>
                <w:i w:val="false"/>
                <w:color w:val="000000"/>
                <w:sz w:val="20"/>
              </w:rPr>
              <w:t>
Орналасқан жері: Ақмола облысы, Целиноград ауданы, Өтеміс ауылы, Бекбауыл көшесі, құрылыс 7/1, "Ақмола облысы білім басқармасының Целиноград ауданы бойынша білім бөлімі Өтеміс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Өтеміс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642 сайлау учаскесі</w:t>
            </w:r>
          </w:p>
          <w:p>
            <w:pPr>
              <w:spacing w:after="20"/>
              <w:ind w:left="20"/>
              <w:jc w:val="both"/>
            </w:pPr>
            <w:r>
              <w:rPr>
                <w:rFonts w:ascii="Times New Roman"/>
                <w:b w:val="false"/>
                <w:i w:val="false"/>
                <w:color w:val="000000"/>
                <w:sz w:val="20"/>
              </w:rPr>
              <w:t>
Орналасқан жері: Ақмола облысы, Целиноград ауданы, Нұресіл ауылы, Қажымұқан көшесі, 2 А, ауылдық клубтың ғимараты.</w:t>
            </w:r>
          </w:p>
          <w:p>
            <w:pPr>
              <w:spacing w:after="20"/>
              <w:ind w:left="20"/>
              <w:jc w:val="both"/>
            </w:pPr>
            <w:r>
              <w:rPr>
                <w:rFonts w:ascii="Times New Roman"/>
                <w:b w:val="false"/>
                <w:i w:val="false"/>
                <w:color w:val="000000"/>
                <w:sz w:val="20"/>
              </w:rPr>
              <w:t>
Шекаралары: Нұресіл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643 сайлау учаскесі</w:t>
            </w:r>
          </w:p>
          <w:p>
            <w:pPr>
              <w:spacing w:after="20"/>
              <w:ind w:left="20"/>
              <w:jc w:val="both"/>
            </w:pPr>
            <w:r>
              <w:rPr>
                <w:rFonts w:ascii="Times New Roman"/>
                <w:b w:val="false"/>
                <w:i w:val="false"/>
                <w:color w:val="000000"/>
                <w:sz w:val="20"/>
              </w:rPr>
              <w:t>
Орналасқан жері: Ақмола облысы, Целиноград ауданы, Раздольное ауылы, Алтынсарин көшесі, 27, "Ақмола облысы білім басқармасының Целиноград ауданы бойынша білім бөлімі Раздольное ауылының бастауыш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Раздольное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644 сайлау учаскесі</w:t>
            </w:r>
          </w:p>
          <w:p>
            <w:pPr>
              <w:spacing w:after="20"/>
              <w:ind w:left="20"/>
              <w:jc w:val="both"/>
            </w:pPr>
            <w:r>
              <w:rPr>
                <w:rFonts w:ascii="Times New Roman"/>
                <w:b w:val="false"/>
                <w:i w:val="false"/>
                <w:color w:val="000000"/>
                <w:sz w:val="20"/>
              </w:rPr>
              <w:t>
Орналасқан жері: Ақмола облысы, Целиноград ауданы, Жаңа Жайнақ ауылы, Теректі көшесі, 20, "Ақмола облысы білім басқармасының Целиноград ауданы бойынша білім бөлімі Жаңа Жайнақ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Жаңа Жайнақ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645 сайлау учаскесі</w:t>
            </w:r>
          </w:p>
          <w:p>
            <w:pPr>
              <w:spacing w:after="20"/>
              <w:ind w:left="20"/>
              <w:jc w:val="both"/>
            </w:pPr>
            <w:r>
              <w:rPr>
                <w:rFonts w:ascii="Times New Roman"/>
                <w:b w:val="false"/>
                <w:i w:val="false"/>
                <w:color w:val="000000"/>
                <w:sz w:val="20"/>
              </w:rPr>
              <w:t>
Орналасқан жері: Ақмола облысы, Целиноград ауданы, Қабанбай батыр ауылы, Бірлік көшесі, 1А, ауылдық клубтың ғимараты.</w:t>
            </w:r>
          </w:p>
          <w:p>
            <w:pPr>
              <w:spacing w:after="20"/>
              <w:ind w:left="20"/>
              <w:jc w:val="both"/>
            </w:pPr>
            <w:r>
              <w:rPr>
                <w:rFonts w:ascii="Times New Roman"/>
                <w:b w:val="false"/>
                <w:i w:val="false"/>
                <w:color w:val="000000"/>
                <w:sz w:val="20"/>
              </w:rPr>
              <w:t>
Шекаралары Бытығай көшесі – 1, 2, 2А, 3, 4, 5, 6, 6А, 7, 8, 8А, 9, 10, 10А, 11, 12, 13, 14, 15, 16, 17, 18, 20, 22, 24, 26; Бірінші көшесі – 1, 2, 3, 4, 5, 6, 7, 8, 9, 10, 12, 13, 14, 15, 16, 17, 18, 19, 20, 21, 22, 23, 24, 25, 26, 27, 28, 29, 30, 32, 34; Екінші көшесі – 1, 2, 3, 4, 5, 6, 7, 8, 9, 10, 11, 12, 13, 14, 15, 16, 17, 18, 19, 20, 21, 22, 23, 24, 25, 26, 27, 28, 29, 30, 31, 33; Үшінші көшесі – 1, 2, 3, 4, 5, 6, 7, 8, 9, 10, 11, 12, 13, 14, 15, 16, 17, 18, 19, 20, 21, 22, 23, 24, 25, 26, 27; Төртінші көшесі – 1, 2, 3, 4, 5, 6, 7, 8, 9, 10, 11, 12, 13, 14, 15, 16, 17, 18, 19, 20, 21, 22, 23, 24, 25; Жастар көшесі – 1, 2/1, 2/2, 3, 4/1, 4/2, 5, 6, 7, 8, 9/1, 9/2, 10, 11, 12, 13, 14, 15, 16/1, 16/2, 17/1, 17/2, 18/1, 18/2, 19, 20, 21, 22, 23, 24, 25, 26, 27, 29, 31, 33, 35, 37, 39, 41, 43, 45, 47, 49, 51, 53, 55, 57, 59, 61; Жастар шағын ауданы – 1, 2, 3, 4, 5, 6, 7, 8, 9, 10, 11, 12, 13, 14, 15, 16, 17, 18, 19, 20, 21, 22, 23, 24, 25, 26, 27, 28, 29, 30, 31, 32, 33, 34, 35; Жамбыл көшесі – 1/1, 1/2, 2/1, 2/2, 2/3, 2/4, 3/1, 3/2, 3/3, 4/1, 4/2, 4/3, 4/4, 4/5, 4/6, 4/7, 4/8, 4/9, 4/10, 4/11, 4/12, 5/1, 5/2, 6/1, 6/2, 6/3, 6/4, 7, 8/1, 8/2, 9/1, 9/2, 10/1, 10/2, 10А/1, 10А/2, 11, 12/1, 12/2, 12/3, 13, 14/1, 14/2, 15, 16/1, 16/2, 17, 18/1, 18/2, 18/3, 18/4, 19, 20/1, 20/2, 20/3, 21, 22/1, 22/2, 23, 24/1, 24/2, 26/1, 26/2, 28, 30, 32, 34, 36/1, 36/2, 29, 31, 33, 35, 37, 39/1, 39/2; Энергетиктер көшесі – 1/1, 1/2, 2/1, 2/2, 3/1, 3/2, 4/1, 4/2, 5/1, 5/2, 6, 7/1, 7/2, 8, 9, 10, 11, 12, 13, 14, 15, 16, 17, 18, 19, 22, 23, 24, 25; Тәуелсіздік көшесі – 1, 2, 3, 4, 5, 6, 7, 8, 9, 10, 12/1, 12/2, 14, 16, 18, 20, 22/1, 22/2, 24, 26, 28, 30, 32, 34; Жағалау көшесі – 2, 3, 4, 5, 6, 7/1, 7/2, 8, 9, 10, 11, 12, 13, 14; Майбалық көшесі – 1, 1А, 2, 3, 3А, 4, 5, 5А, 6, 7, 8, 9, 10/1, 10/2, 11, 12/1, 12/2, 13, 14, 15/1, 15/2, 16, 17, 18, 19/1, 19/2, 20, 21, 22/1, 22/2, 23, 24/1, 24/2, 26/1, 26/2; Борлыкөл көшесі – 1, 2, 2А, 3, 4, 5, 6/1, 6/2, 7/1, 7/2, 8/1, 8/2, 9/1, 9/2, 10/1, 10/2, 11/1, 11/2, 12/1, 12/2, 13/1, 13/2, 14/1, 14/2, 15/1, 15/2, 16/1, 16/2, 17/1, 17/2, 18/1, 18/2, 19/1, 19/2, 20/1, 20/2, 21/1, 21/2, 22/1, 22/2, 23/1, 23/2, 24/1, 24/2, 25/1, 25/2, 27/1, 27/2, 29/1, 29/2, 31/1, 31/2, 33/1, 33/2, 35/1, 35/2, 37/1, 37/2, 39/1, 39/2, 41/1, 41/2, 43, 45; Үш тас көшесі – 1/1, 1/2, 2/1, 2/2, 2/3, 2/4, 3/1, 3/2, 4/1, 4/2, 4/3, 5/1, 5/2, 6/1, 6/2, 6/3, 7/1, 7/2, 8/1, 8/2, 9/1, 9/2, 10/1, 10/2, 11/1, 11/2, 12/1, 12/2, 13/1, 13/2, 14/1, 14/2, 15/1, 15/2 16/1, 16/2, 17/1, 17/2, 18/1, 18/2, 19, 20, 21, 22, 23, 24/1, 24/2, 24/3, 24/4; Ынтымақ көшесі – 1/1, 1/2, 1/3, 1/4, 1/5, 1/6, 1/7, 1/8, 1/9, 1/10, 1/11, 1/12, 1/13, 1/14, 1/15, 1/16, 2/1, 2/2, 2/3, 2/4, 2/5, 2/6, 2/7, 2/8, 2/9, 2/10, 2/11, 2/12, 2/13, 2/14, 2/15, 2/16, 3/1, 3/2, 3/3, 3/4, 3/5, 3/6, 3/7, 3/8, 4/1, 4/2, 4/2, 4/4, 5/1, 5/2, 5/4, 5/5, 5/6, 5/7, 5/8, 5/9, 5/10, 5/11, 5/13, 5/14, 5/15, 5/16, 6/1, 6/2, 6/3, 6/4, 6/5, 6/6, 6/7, 6/9, 6/10, 6/11, 6/12, 7/1, 7/2, 8/1, 8/2, 9/1, 9/2, 10/1, 10/2, 11/1, 11/2, 12, 13,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646 сайлау учаскесі</w:t>
            </w:r>
          </w:p>
          <w:p>
            <w:pPr>
              <w:spacing w:after="20"/>
              <w:ind w:left="20"/>
              <w:jc w:val="both"/>
            </w:pPr>
            <w:r>
              <w:rPr>
                <w:rFonts w:ascii="Times New Roman"/>
                <w:b w:val="false"/>
                <w:i w:val="false"/>
                <w:color w:val="000000"/>
                <w:sz w:val="20"/>
              </w:rPr>
              <w:t>
Орналасқан жері: Ақмола облысы, Целиноград ауданы, Қызылжар ауылы, Бейбітшілік көшесі, 21, "Ақмола облысы білім басқармасының Целиноград ауданы бойынша білім бөлімі Қызылжар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Қызылжар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647 сайлау учаскесі</w:t>
            </w:r>
          </w:p>
          <w:p>
            <w:pPr>
              <w:spacing w:after="20"/>
              <w:ind w:left="20"/>
              <w:jc w:val="both"/>
            </w:pPr>
            <w:r>
              <w:rPr>
                <w:rFonts w:ascii="Times New Roman"/>
                <w:b w:val="false"/>
                <w:i w:val="false"/>
                <w:color w:val="000000"/>
                <w:sz w:val="20"/>
              </w:rPr>
              <w:t>
Орналасқан жері: Ақмола облысы, Целиноград ауданы, Сарыадыр ауылы, Орталық көшесі, 10, "Нұра" жауапкершілігі шектеулі серіктестігінің ғимараты.</w:t>
            </w:r>
          </w:p>
          <w:p>
            <w:pPr>
              <w:spacing w:after="20"/>
              <w:ind w:left="20"/>
              <w:jc w:val="both"/>
            </w:pPr>
            <w:r>
              <w:rPr>
                <w:rFonts w:ascii="Times New Roman"/>
                <w:b w:val="false"/>
                <w:i w:val="false"/>
                <w:color w:val="000000"/>
                <w:sz w:val="20"/>
              </w:rPr>
              <w:t>
Шекаралары: Сарыадыр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648 сайлау учаскесі</w:t>
            </w:r>
          </w:p>
          <w:p>
            <w:pPr>
              <w:spacing w:after="20"/>
              <w:ind w:left="20"/>
              <w:jc w:val="both"/>
            </w:pPr>
            <w:r>
              <w:rPr>
                <w:rFonts w:ascii="Times New Roman"/>
                <w:b w:val="false"/>
                <w:i w:val="false"/>
                <w:color w:val="000000"/>
                <w:sz w:val="20"/>
              </w:rPr>
              <w:t>
Орналасқан жері: Ақмола облысы, Целиноград ауданы, Нұра ауылы, Орталық көшесі, 14, "Нұра" жауапкершілігі шектеулі серіктестігінің ғимараты.</w:t>
            </w:r>
          </w:p>
          <w:p>
            <w:pPr>
              <w:spacing w:after="20"/>
              <w:ind w:left="20"/>
              <w:jc w:val="both"/>
            </w:pPr>
            <w:r>
              <w:rPr>
                <w:rFonts w:ascii="Times New Roman"/>
                <w:b w:val="false"/>
                <w:i w:val="false"/>
                <w:color w:val="000000"/>
                <w:sz w:val="20"/>
              </w:rPr>
              <w:t>
Шекаралары: Нұра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649 сайлау учаскесі</w:t>
            </w:r>
          </w:p>
          <w:p>
            <w:pPr>
              <w:spacing w:after="20"/>
              <w:ind w:left="20"/>
              <w:jc w:val="both"/>
            </w:pPr>
            <w:r>
              <w:rPr>
                <w:rFonts w:ascii="Times New Roman"/>
                <w:b w:val="false"/>
                <w:i w:val="false"/>
                <w:color w:val="000000"/>
                <w:sz w:val="20"/>
              </w:rPr>
              <w:t>
Орналасқан жері: Ақмола облысы, Целиноград ауданы, Қараөткел ауылы, Бөгенбай батыр көшесі, 2а, "Ақмола облысы білім басқармасының Целиноград ауданы бойынша білім бөлімінің Қараөткел ауылының it мектеп-лицейі" коммуналдық мемлекеттік мекемесінің ғимараты.</w:t>
            </w:r>
          </w:p>
          <w:p>
            <w:pPr>
              <w:spacing w:after="20"/>
              <w:ind w:left="20"/>
              <w:jc w:val="both"/>
            </w:pPr>
            <w:r>
              <w:rPr>
                <w:rFonts w:ascii="Times New Roman"/>
                <w:b w:val="false"/>
                <w:i w:val="false"/>
                <w:color w:val="000000"/>
                <w:sz w:val="20"/>
              </w:rPr>
              <w:t>
Шекаралары: Мұқағали Мақатаев көшесі – 1, 2, 3, 4, 5, 6, 7, 8, 9, 10, 11, 12, 13, 14, 15, 16, 17, 18, 19; Амре Кашаубаев көшесі – 1, 2, 3, 4, 5, 6, 7, 8, 9, 10, 11; Магжан Жумабаев көшесі – 1, 2, 3, 4, 5, 6, 7, 8, 9, 10, 11, 12, 13, 14, 15, 16, 17, 18, 19, 20, 21, 22, 23, 24, 25, 26, 27, 28, 29, 30, 31, 32, 33, 34, 35, 36, 37, 38, 39, 40, 41, 42, 43, 44, 45, 46, 47, 48, 49, 50, 51, 52, 53, 54, 55, 56, 57, 58; Абай Кунанбаев көшесі – 1, 2, 3, 4, 5, 6, 7, 8, 9, 10, 11, 12, 13, 14, 15, 16, 17, 18, 19, 20, 21, 22, 23, 24, 25, 26, 27, 28, 29, 30, 31, 32, 33, 34, 35, 36. Хамит Ергалиев көшесі – 1, 2, 3, 4, 5, 6, 7, 8, 9, 10, 11, 12, 13, 14, 15, 16, 17, 18, 19, 20, 21, 22, 23, 24, 25, 26, 27; Кабанбай батыр көшесі – 1, 2, 3, 4, 5, 6, 7, 8, 9, 10, 11, 12, 13, 14, 15, 16, 17, 18; Богенбай батыр көшесі – 1, 2, 3, 4, 5, 6, 7, 8, 9, 10, 11, 12, 13, 14, 15, 16, 17, 18, 19, 20, 21, 22, 23, 24, 25, 26, 27, 28, 29, 30, 31, 32, 33, 34, 35, 36, 37, 38; Талдыколь көшесі – 1, 2, 3, 4, 5, 6, 7, 8, 9, 10, 11, 12, 13, 14, 15, 16, 17, 18, 19, 20, 21, 22, 23, 24, 25, 26, 27, 28, 29, 30, 31, 32, 33, 34, 35, 36; Женис көшесі – 1, 2, 3, 4, 5, 6, 7, 8, 9, 10, 11, 12, 13, 14, 15, 16, 17, 18, 19, 20, 21, 22, 23, 24, 25, 26, 27, 28, 29, 30, 31, 32, 33, 34, 35, 36; Кенесары хан көшесі – 1, 2, 3, 4, 5, 6, 7, 8, 9, 10, 11, 12, 13, 14, 15, 16, 17, 18, 19, 20, 21, 22, 23, 24, 25, 26, 27, 28, 29, 30, 31, 32, 33, 34, 35, 36, 37, 38, 39, 40, 41, 42, 43, 44, 45, 46, 47, 48, 49, 50, 51, 52; Бухар жырау көшесі – 1, 2, 3, 4, 5, 6, 7, 8, 9, 10, 11, 12, 13, 14, 15, 16, 17, 18, 19, 20, 21, 22, 23, 24, 25, 26, 27, 28, 29, 30, 31, 32, 33, 34, 35, 36, 37, 38, 39, 40, 41, 42, 43, 44, 45, 46, 47, 48, 49, 50, 51, 52, 53, 54, 55, 56, 57, 58, 59, 60, 61, 62, 63, 64, 65, 66, 67, 68, 69, 70, 71, 72; Мустафа Шокай көшесі – 1, 2, 3, 4, 5, 6, 7, 8, 9, 10, 11, 12, 13, 14, 15, 16, 17, 18, 19, 20, 21, 22, 23, 24, 25, 26, 27, 28, 29, 30, 31, 32, 33, 34, 35, 36, 37, 38, 39, 40, 41, 42, 43, 44, 45, 46, 47, 48, 49, 50, 51, 52, 53, 54, 55, 56, 57, 58, 59, 60, 61, 62, 63, 64, 65, 66, 67, 68, 69, 70, 71, 72, 73, 74, 75, 76, 77, 78, 79, 80; Кемаль Акишев көшесі – 1, 2, 3, 4, 5, 6, 7, 8, 9, 10, 11, 12, 13, 14, 15, 16, 17, 18, 19, 20, 21, 22, 23, 24, 25, 26, 27, 28, 29, 30, 31, 32, 33, 34, 35, 36, 37, 38, 39, 40, 41, 42, 43, 44, 45, 46, 47, 48, 49, 50, 51, 52, 53, 54, 55, 56, 57, 58, 59, 60, 61, 62, 63, 64, 65, 66, 67, 68, 69, 70, 71, 72, 73, 74, 75, 76, 77, 78, 79, 80; Ильяс Жансугуров көшесі – 1, 2, 3, 4, 5, 6, 7, 8, 9, 10, 11, 12, 13, 14, 15, 16, 17, 18, 19, 20, 21, 22, 23, 24, 25, 26, 27, 28, 29, 30, 31, 32, 33, 34, 35, 36, 37, 38, 39, 40, 41, 42, 43, 44, 45, 46, 47, 48, 49, 50, 51, 52, 53, 54, 55, 56, 57, 58, 59, 60, 61, 62, 63, 64, 65, 66, 67, 68, 69, 70, 71, 72, 73, 74, 75, 76, 77, 78, 79, 80, 81; Сарыарка көшесі – 1, 2, 3, 4, 5, 6, 7, 8, 9, 10, 11, 12, 13, 14, 15, 16, 17, 18, 19, 20, 21, 22, 23, 24, 25, 26, 27, 28, 29, 30, 31, 32, 33, 34, 35, 36, 37, 38, 39, 40, 41, 42, 43, 44, 45, 46, 47, 48, 49, 50, 51, 52, 53, 54, 55, 56, 57, 58; Алия Молдагулова көшесі – 1, 2, 3, 4, 5, 6, 7, 8, 9, 10, 11, 12, 13, 14, 15, 16, 17, 18, 19, 20, 21, 22, 23, 24, 25, 26, 27, 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650 сайлау учаскесі</w:t>
            </w:r>
          </w:p>
          <w:p>
            <w:pPr>
              <w:spacing w:after="20"/>
              <w:ind w:left="20"/>
              <w:jc w:val="both"/>
            </w:pPr>
            <w:r>
              <w:rPr>
                <w:rFonts w:ascii="Times New Roman"/>
                <w:b w:val="false"/>
                <w:i w:val="false"/>
                <w:color w:val="000000"/>
                <w:sz w:val="20"/>
              </w:rPr>
              <w:t>
Орналасқан жері: Ақмола облысы, Целиноград ауданы, Қараөткел ауылы, Қожа Ахмет Йассауи көшесі, 9Б, "Ақмола облысы білім басқармасының Целиноград ауданы бойынша білім бөлімінің Қараөткел ауылының № 1 жалпы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Абилхан Кастеев көшесі– 1, 2, 3, 4, 5, 6, 7, 8, 9, 10, 11, 12, 13, 14, 15, 16, 17, 18, 19, 20, 21, 22, 23, 24, 25, 26, 27, 28, 29, 30, 31, 32, 33, 34, 35, 36. Атан батыр көшесі – 1, 2, 3, 4, 5, 6, 7, 8, 9, 10, 11, 12, 13, 14, 15, 16, 17, 18, 19, 20, 21, 22, 23, 24, 25; Айша биби көшесі – 1, 2, 3, 4, 5, 6, 7, 8, 9, 10, 11, 12, 13, 14, 15, 16, 17, 18, 19, 20, 21, 22, 23, 24, 25, 26, 27, 28, 29, 30, 31, 32, 33, 34, 35, 36, 37, 38, 39, 40, 41, 42, 43; Есиль көшесі – 1, 2, 3, 4, 5, 6, 7, 8, 9, 10, 11, 12, 13, 14, 15, 16, 17, 18, 19, 20, 21, 22, 23, 24, 25, 26; Астана көшесі – 1, 2, 3, 4, 5, 6, 7, 8, 9, 10, 11, 12, 13, 14, 15, 16, 17, 18, 19, 20, 21, 22, 23, 24, 25; Каукен Кенжетайулы көшесі – 1, 2, 3, 4, 5, 6, 7, 8, 9, 10, 11, 12, 13, 14, 15, 16, 17, 18, 19, 20, 21, 22, 23, 24, 25, 26, 27, 28, 29, 30, 31, 32, 33, 34, 35, 36, 37, 38, 39, 40, 41; Куляш Байсейтова көшесі – 1, 2, 3, 4, 5, 6, 7, 8, 9, 10, 11, 12, 13, 14, 15, 16, 17, 18, 19, 20, 21, 22, 23, 24, 25, 26, 27, 28, 29, 30, 31, 32, 33, 34, 35, 36, 37, 38, 39, 40, 41, 42, 43, 44, 45, 46, 47, 48; Ертис көшесі – 1, 2, 3, 4, 5, 6, 7, 8, 9, 10, 11, 12, 13, 14, 15, 16, 17, 18, 19, 20, 21, 22, 23, 24, 25, 26; Даулеткерей Шигайулы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Динмухаммед Кунаев көшесі – 1, 2, 3, 4, 5, 6, 7, 8, 9, 10, 11, 12, 13, 14, 15, 16, 17, 18, 19, 20, 21, 22, 23, 24, 25, 26; Шакен Айманов көшесі – 1, 2, 3, 4, 5, 6, 7, 8, 9, 10, 11, 12, 13, 14, 15, 16; Султанмахмут Торайгыров көшесі – 1, 2, 3, 4, 5, 6, 7, 8, 9, 10, 11, 12, 13, 14, 15, 16, 17, 18, 19, 20, 21, 22, 23, 24, 25, 26, 27, 28, 29; Жусипбек Аймауытов көшесі – 1, 2, 3, 4, 5, 6, 7, 8, 9, 10, 11, 12, 13, 14, 15, 16, 17, 18, 19, 20, 21, 22, 23, 24, 25; Шакарим Кудайбердиев көшесі – 1, 2, 3, 4, 5, 6, 7, 8, 9, 10, 11, 12, 13, 14, 15, 16, 17, 18, 19, 20, 21, 22, 23, 24; Ильяс Есенберлин көшесі – 1, 2, 3, 4, 5, 6, 7, 8, 9, 10, 11, 12, 13, 14, 15, 16, 17, 18, 19, 20, 21, 22, 23, 24, 25, 26; Кызылжар көшесі – 1, 2, 3, 4, 5, 6, 7, 8, 9, 10, 11, 12, 13, 14, 15, 16, 17, 18, 19, 20, 21, 22; Абу Насыр Аль-Фараби көшесі – 1, 2, 3, 4, 5, 6, 7, 8, 9, 10, 11, 12, 13, 14, 15, 16, 17, 18, 19, 20, 21, 22, 23, 24, 25, 26; Беймбет Майлин көшесі – 1, 2, 3, 4, 5, 6, 7, 8, 9, 10, 11, 12, 13, 14, 15, 16, 17, 18, 19, 20, 21, 22, 23, 24, 25, 26, 27, 28, 29, 30, 31; Енбекши көшесі – 1, 2, 3, 4, 5, 6, 7, 8, 9, 10, 11, 12, 13, 14, 15, 16, 17, 18, 19, 20, 21, 22, 23, 24, 25, 26, 27, 28, 29, 30, 31, 32, 33, 34, 35, 36, 37, 38, 39; Курмангазы Сагирбайулы көшесі – 1, 2, 3, 4, 5, 6, 7, 8, 9, 10, 11, 12, 13, 14, 15, 16, 17, 18, 19, 20, 21, 22, 23, 24, 25, 26, 27, 28, 29, 30, 31, 32, 33, 34, 35, 36, 37, 38, 39, 40, 41, 42, 43, 44, 45, 46, 47, 48, 49, 50; Бауыржан Момышулы көшесі – 1, 2, 3, 4, 5, 6, 7, 8, 9, 10, 11, 12, 13, 14, 15, 16, 17, 18, 19; Дина Нурпеисова көшесі – 1, 2, 3, 4, 5, 6, 7, 8, 9, 10, 11, 12, 13; Тауелсиздик көшесі – 1, 2, 3, 4, 5, 6, 7, 8, 9, 10, 11, 12, 13, 14, 15, 16, 17, 18, 19, 20, 21, 22, 23, 24, 25, 26, 27, 28, 29, 30, 31, 32, 33, 34, 35, 36, 37, 38, 39, 40, 41, 42, 43, 44; Каныш Сатпаев көшесі – 1, 2, 3, 4, 5, 6, 7, 8, 9, 10, 11, 12, 13, 14, 15, 16, 17, 18, 19, 20, 21, 22, 23, 24, 25, 26, 27, 28, 29, 30, 31, 32, 33, 34, 35, 36, 37, 38, 39, 40, 41, 42; Алиби Жангелдин көшесі – 1, 2, 3, 4, 5, 6, 7, 8, 9, 10, 11, 12, 13, 14, 15, 16, 17, 18, 19, 20, 21, 22, 23, 24, 25, 26, 27, 28, 29, 30, 31, 32, 33, 34; Ағыбай батыр көшесі – 1, 2, 3, 4, 5, 6, 7, 8, 9, 10, 11, 12, 13, 14, 15, 16, 17, 18, 19, 20, 21, 22, 23, 24, 25, 26, 27, 28, 29, 30, 31, 32, 33, 34, 35, 36, 37, 38, 39, 40, 41, 42, 43, 44, 45; Баубек Булкышев көшесі – 1, 2, 3, 4, 5, 6, 7, 8, 9, 10, 11, 12, 13, 14, 15, 16, 17, 18, 19, 20, 21, 22, 23, 24, 25, 26, 27, 28, 29, 30, 31, 32, 33, 34, 35, 36, 37, 38; Естай көшесі – 1, 2, 3, 4, 5, 6, 7, 8, 9, 10, 11, 12, 13, 14, 15, 16, 17, 18, 19, 20, 21; Бәйтерек көшесі – 1, 2, 3, 4, 5, 6, 7, 8, 9, 10, 11, 12, 13, 14, 15, 16, 17, 18, 19, 20, 21, 22, 23; Евгений Брусиловский көшесі – 1, 2, 3, 4, 5, 6, 7, 8, 9, 10, 11, 12, 13, 14, 15, 16, 17, 18, 19, 20, 21, 22, 23, 24, 25, 26, 27, 28; Роза Бағланова көшесі – 1, 2, 3, 4, 5, 6, 7, 8, 9, 10, 11, 12, 13, 14, 15, 16, 17, 18, 19, 20, 21, 22, 23, 24, 25, 26, 27, 28, 29, 30, 31, 32, 33, 34, 35, 36, 37, 38; Әбілқайыр хан көшесі – 1, 2, 3, 4, 5, 6, 8, 9, 10, 11, 12, 13, 14, 15, 16, 17, 18, 19, 20, 21, 22, 23, 24, 25, 26, 27, 28, 29; Жагалау көшесі – 1, 2, 3, 4, 5, 6, 7, 8, 9, 10, 11, 12, 13, 14, 15, 16, 17, 18, 19, 20, 21, 22, 23, 24, 25, 26, 27, 28, 29, 30, 31, 32, 33, 34, 35, 36, 37, 38, 39, 40, 41, 42, 43, 44, 45, 46, 47, 48, 49, 50, 51, 52, 53, 54, 55, 56, 57, 58, 59, 60, 61, 62, 63, 64, 65, 66, 67, 68, 69, 70, 71, 72, 73, 74, 75, 76, 77, 78, 79, 80, 81, 82, 83, 84, 85, 86, 87, 88; Нура көшесі – 1, 2, 3, 4, 5, 6, 7, 8, 9, 10, 11, 12, 13, 14, 15, 16, 17, 18, 19, 20, 21, 22, 23, 24, 25, 26, 27, 28, 29, 30, 31, 32, 33, 34, 35, 36, 37, 38, 39, 40, 41, 42, 43, 44, 45, 46, 47, 48, 49, 50; Кайым Мухамедханов көшесі – 1, 2, 3, 4, 5, 6, 7, 8, 9, 10, 11, 12, 13, 14, 15, 16, 17, 18, 19, 20, 21, 22, 23, 24, 25, 26, 27, 28, 29, 30, 31, 32, 33, 34, 35, 36, 37, 38, 39, 40, 41, 42, 43, 44, 45, 46, 47, 48, 49, 50, 51, 52, 53, 54, 55, 56, 57, 58, 59, 60, 61, 62, 63, 64, 65, 66, 67, 68, 69, 70, 71, 72, 73, 74, 75, 76, 77, 78, 79, 80, 81, 82. Султанмахмут Бейбарыс көшесі – 1, 2, 3, 4, 5, 6, 7, 8, 9, 10, 11, 12, 13, 14, 15, 16, 17, 18, 19, 20, 21, 22; Жұмабек Тәшенев көшесі – 1, 2, 3, 4, 5, 6, 7, 8, 9, 10, 11, 12, 13, 14, 15, 16, 17, 18, 19, 20, 21, 22, 23, 24, 25, 26, 27, 28, 29, 30, 31, 32, 33, 34, 35, 36, 37, 38, 39, 40, 41, 42, 43, 44, 45, 46, 47, 48, 49, 50, 51, 52, 53, 54, 55, 56, 57, 58, 59, 60, 61, 62, 63, 64, 65, 66, 67, 68; Қожа Ахмет Йассауи көшесі – 1, 2, 3, 4, 5, 6, 7, 8, 9, 10, 11, 12, 13, 14, 15, 16, 17, 18, 19, 20, 21, 22, 23, 24, 25, 26, 27, 28, 29, 30, 31, 32, 33, 34, 35, 36, 37, 38, 39, 40, 41, 42, 43, 44, 45, 46, 47, 48, 49, 50, 51, 52, 53; Акан сері көшесі – 1, 2, 3, 4, 5, 6, 7, 8, 9, 10, 11, 12, 13, 14, 15, 16, 17, 18, 19, 20, 21, 22, 23, 24, 25, 26, 27, 28, 29, 30, 31, 32, 33, 34, 35, 36, 37, 38, 39, 40, 41, 42, 43, 44,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651 сайлау учаскесі</w:t>
            </w:r>
          </w:p>
          <w:p>
            <w:pPr>
              <w:spacing w:after="20"/>
              <w:ind w:left="20"/>
              <w:jc w:val="both"/>
            </w:pPr>
            <w:r>
              <w:rPr>
                <w:rFonts w:ascii="Times New Roman"/>
                <w:b w:val="false"/>
                <w:i w:val="false"/>
                <w:color w:val="000000"/>
                <w:sz w:val="20"/>
              </w:rPr>
              <w:t>
Орналасқан жері: Ақмола облысы, Целиноград ауданы, Қаражар ауылы, учетный квартал 070, құрылыс 1, "Ақмола облысы білім басқармасының Целиноград ауданы бойынша білім бөлімі Қаражар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Қаражар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652 сайлау учаскесі</w:t>
            </w:r>
          </w:p>
          <w:p>
            <w:pPr>
              <w:spacing w:after="20"/>
              <w:ind w:left="20"/>
              <w:jc w:val="both"/>
            </w:pPr>
            <w:r>
              <w:rPr>
                <w:rFonts w:ascii="Times New Roman"/>
                <w:b w:val="false"/>
                <w:i w:val="false"/>
                <w:color w:val="000000"/>
                <w:sz w:val="20"/>
              </w:rPr>
              <w:t>
Орналасқан жері: Ақмола облысы, Целиноград ауданы, Жаңажол ауылы, Қуанышбаев көшесі, 15, "Ақмола облысы білім басқармасының Целиноград ауданы бойынша білім бөлімі Жаңажол ауылының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Жаңажол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653 сайлау учаскесі</w:t>
            </w:r>
          </w:p>
          <w:p>
            <w:pPr>
              <w:spacing w:after="20"/>
              <w:ind w:left="20"/>
              <w:jc w:val="both"/>
            </w:pPr>
            <w:r>
              <w:rPr>
                <w:rFonts w:ascii="Times New Roman"/>
                <w:b w:val="false"/>
                <w:i w:val="false"/>
                <w:color w:val="000000"/>
                <w:sz w:val="20"/>
              </w:rPr>
              <w:t>
Орналасқан жері: Ақмола облысы, Целиноград ауданы, Қоянды ауылы, Әл-Фараби көшесі, 1, "Ақмола облысы білім басқармасының Целиноград ауданы бойынша білім бөлімінің Қоянды ауылының № 1 жалпы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Мухамедрахим Джунусов көшесі – 113/1, 113/2, 115/1, 115/2, 117, 119, 119/1, 121, 123, 125, 127/1, 127/2, 129, 129/1, 131, 133, 135, 137а, 137, 139, 141, 143, 145, 147, 149, 151, 1553, 155, 157, 50, 50а, 50б, 52/1, 52/2, 54, 56, 58, 64, 66, 68, 70, 72, 74, 74/1, 76, 78/1, 78, 80, 82, 84, 86, 88, 90, 92, 94, 96, 98, 98а, 98б, 98в, 100, 100а; Рахым Рамазанов көшесі – 55а, 16, 22, 33, 34/1, 39, 50, 51/1, 54а, 55б; участок – 37; участок – 52; участок – 54, 42, 10, 34/1, 52, 12, 12б, 13, 13а, 2, 28, 29, 40, 54а, 55а; участок – 16; участок – 43; участок – 54, 11/1, 11/2, 12а, 13/1, 13/2, 14, 15/1, 15/2, 16, 18, 19/1, 19/2, 2/1, 20/2, 21/1, 21/2, 24, 27, 27/1, 3, 30/1, 30/2, 31, 32/1, 32/2, 33, 34/1, 36/1, 36/2, 38/2, 4, 6, 8; Мустафа Шокай көшесі – 1, 12, 13, 14, 15, 16, 17, 17/1, 18, 19, 2, 20, 21/1, 21/2, 22, 23, 24/1, 24/2, 25, 26, 27, 28, 29, 3/1, 3/2, 30, 31, 32, 33, 34, 35, 36а, 36, 39, 4, 40/1, 40/2, 41, 41/2, 42, 43, 43/1, 44, 46, 47, 48, 5б, 5, 51, 53, 54, 55, 56, 57, 57/2, 58, 59, 60/1, 60/2, 61, 62, 63, 64, 65, 66, 67, 68, 69, 7, 70, 71, 72, 73, 74, 75, 76, 77, 78, 8, 80, 82, 83, 84/1, 84/2, 85, 86, 87а, 87б, 87в, 87, 88а, 88А, 89, 9, 90; участок – 11, 5, 5/1; Шапагат көшесі – 1, 10/1, 10/2, 11, 12, 13, 15, 16, 17, 18/1, 18/2, 19, 2, 22, 23, 24, 24/1, 25, 26, 25, 26, 28, 29, 3/1, 31, 32, 33, 34, 35, 36, 37, 38, 4/2, 41, 42, 43/1, 43/2, 44, 44/1, 45/2, 46, 47, 5, 51, 52, 53, 55, 58, 59, 6а/2, 60, 62, 63, 64, 65/1, 65/2, 66, 68, 69, 6а/1, 7, 70, 71, 72, 78, 79, 8, 80/1, 80/2, 84, 85, 88, 88/1, 89, 90, 91, 95; Маншук Маметова көшесі – 1, 12, 13, 14, 15, 16, 17, 18, 19а, 19, 2а, 2в, 2г, 2д, 2, 20а, 20, 21, 22, 23, 24, 25, 26, 29, 3, 30а, 30, 31, 32, 33, 34, 35, 36, 37, 38, 4б, 4, 40, 42, 44, 45, 46, 47/1, 47/2, 48, 49, 5/2, 5, 50, 51, 52, 53, 54, 56, 57/1, 57/2, 58, 59, 6б/1, 6б/2, 6, 61, 62, 63, 64, 65, 66, 67, 68, 69, 7, 70, 71, 72, 74, 75, 76, 77, 78, 79, 8, 81, 82, 82а, 84а, 84а/1, 84, 85, 86/1, 86/2, 87, 88, 89, 91, 9, 93/1, 95, 97а, 97; участок – 29; участок – 4; участок – 41; Коянды көшесі – 1, 11, 12, 13, 14/1, 14/2, 15, 16, 17, 17/2, 18, 19, 21, 21, 22, 23, 24, 25, 26, 27, 28, 29, 31, 32/1, 32/2, 33/1, 33/1, 33/2, 34, 35, 36, 37/1, 37, 38, 39, 4, 40, 41а, 41б, 41в, 41, 43, 45, 46, 47, 48, 49, 50, 5, 50/1, 53, 54/1, 54/2, 56, 57, 58, 59, 6, 6, 61, 62, 63, 64, 65, 66, 67, 68а, 68, 69, 7, 70, 71, 72, 73, 775, 76, 77, 78, 79, 80, 80, 81, 82, 83, 84, 86, 85, 87, 87б, 88, 89а, 9, 90, 93; участок – 2а; Кенесары көшесі – 1а, 1, 10, 11, 12, 13, 14, 15, 16, 16/2, 17, 20, 21, 22, 23, 24, 25, 27, 28, 29, 3, 30, 31, 32, 33, 34, 65, 36, 37, 38, 39, 41, 40, 42, 44, 44/1, 46, 47, 48, 49, 5, 50, 51, 52, 54, 55, 55/2, 56, 57, 58/1, 58/2, 59, 6, 60, 61, 62, 63, 65, 66, 67/1, 67/2, 68, 69, 7, 70, 71, 7, 73, 74, 75, 76, 77, 78, 79, 80, 81, 82, 83, 84/1, 84/2, 84/3, 85, 86, 87, 87а, 88, 89, 9, 90, 91, 92, 94а, 94б, 94; Кабанбай батыра көшесі – 1, 10, 10/2, 11, 12, 13, 15, 16, 17, 18, 19, 2, 20, 21, 23, 24, 26/1, 26/2, 27, 28, 3д, 30, 31, 31а, 33, 34, 36, 35, 37, 38, 39, 4, 40, 41, 42а, 42б, 43, 44, 45, 46, 47, 48, 49, 5/1, 5/2, 50/1, 50/2, 51, 52, 53, 55, 56, 57, 59, 60, 62/1, 62/2, 64, 68, 7, 70, 74, 76, 78, 80/1, 80/2, 82, 9; участок – 4; участок – 1а, 1а/1, 10б, 13а, 14а/1, 14а/2, 14а/3, 14а/4, 14а, 14а, 15а/1, 15а/2, 15а/3, 15а, 15а, 1а, 2а/1, 2а/2, 26, 32, 8а/1, 8а/2, 8а, 9б, 9а, 11а, 11/а, 115, 12/а, 13/а, 154, 169, 4, 4а, 5/1а, 5/5, 54/1а ,6а; Женис көшесі – 1, 11б, 13, 1, 1а/1, 1а/2, 3, 5, 6б, 7, 7/1, 7б, 9, 9а, 9а/2, 9б; Малик Габдуллин көшесі – 3, 12, 14, 16, 17, 19, 1, 2/1, 24, 26, 3, 34, 35, 39, 4, 41, 43, 45, 5, 6, 8, 81, 97; участок – 126; участок – 13; участок – 17; участок – 85; Аль Фараби көшесі – 13, 19, 25, 236, 11, 1, 15, 23, 3; Ыбырай Алтынсарин көшесі – 14, 18, 19, 219, 24а, 24, 25, 26, 29, 31, 32, 33, 34, 37, 39, 42, 6; Казахстан көшесі – 12, 16, 19, 20, 22, 25, 28, 28а, 33, 35, 38, 40, 4а, 5, 37; Токтара Аубакирова көшесі – 15, 5, 9; Тауелсиздик көшесі – 10, 11, 12, 13, 14, 15, 17, 18а, 19, 20, 24а, 25, 27, 29, 33, 35, 4, 7, 8а, 8г; участок – 3; участок – 31; участок – 33; Болашак көшесі – 1, 10, 11, 12, 13, 17, 18, 1а, 2, 21, 26, 27, 28а, 29, 30, 33, 36, 37, 3б, 4, 40, 42, 44, 44/1, 49, 50, 56, 68, 8б, 8в; участок – 13; участок – 20; участок – 3; участок – 35; участок – 5/1; участок – 5/2; Динмухамед Конаев көшесі – 10, 12, 18, 2, 21, 21, 23, 24, 25, 28, 3, 32, 34, 38, 40, 44, 5/1, 5/2, 56, 6, 8, 9; участок – 11; участок – 41; Каныш Сатпаев көшесі – 10, 13, 14, 18, 2, 20, 21, 3, 31, 314, 32, 32а, 34б, 34, 34/1, 37а, 37б, 39, 4, 43, 47, 5, 6, 7, 9; участок – 209; участок – 33; Кажымукан Мунайтпасов көшесі – 1а, 1, 10, 11, 11а, 12, 13а, 13, 15а, 15, 16, 19, 23, 24, 25а, 25, 27, 30, 4, 5, 6, 7, 8, 9; участок – 65; участок – 90; участок – 1; Сагадат Нурмагамбетов көшесі – 10, 11, 12, 13, 14, 15, 16, 17, 22, 25, 26, 28, 30, 31а, 32, 33, 34а, 38, 40, 42, 46, 48, 54, 6, 60, 7, 72, 8, 9; участок– 120; участок – 134; участок – 180; участок – 182; Шокан Уалиханов көшесі – 1, 13, 23, 3, 37, 39, 45, 47а, 49, 51, 53, 54, 58, 60а, 61, 7, 75, 75/1, участок – 148; участок – 152; участок – 181; 49а, 55а, 85; Бауыржан Момышулы көшесі – 1, 10, 12/1, 12/2, 13, 17, 19, 20, 22, 23/1, 25, 27, 29, 30, 39, 4, 5, 6, 7, 8, 9; участок – 2; Аманкельды Иманов көшесі – 10, 14, 16, 17, 19, 21, 24, 26, 27, 28, 30, 34, 6а, 6; участок – 11; участок – 19; участок – 40; Ракымжана Кошкарбаева көшесі – 10, 13, 16, 2, 9,участок – 12; Танатар көшесі – 1, 2, 3, 4, 5, 7, 9, 10; Енбек көшесі – 1, 2, 4, 5, 8, 10, 12, 14, 16, 18, 20, 22, 24; Мереке көшесі – 1, 3, 5, 7, 9, 11, 13, 15, 17, 19, 21, 23, 24, 2, 4, 6, 8, 10, 12, 14, 16, 18, 20, 22, 24; Байконыр көшесі – 1, 3, 5, 7, 9, 11, 13, 15, 17, 19, 21, 23, 25, 27, 2, 4, 6, 8, 10, 12, 14, 16, 18, 20, 22, 24, 26, 28; Кокпар көшесі – 5, 7, 9, 11, 13, 15, 17, 19, 21, 8, 10, 12, 14, 16, 18, 20, 22; 3 а шағын ауданы – 1, 2, 3, 4, 5, 6, 7, 8, 9, 10, 11, 12, 13, 14, 15, 16, 17, 18, 19, 20, 21, 22, 23, 24, 25, 26, 27, 28, 29, 30, 31, 32, 33, 34, 35, 36, 37, 38, 39, 40, 41, 42, 43, 44, 45, 46, 47, 48, 49, 50, 51, 52, 53, 54, 55, 56, 57, 58, 59, 60, 61, 62, 63, 64, 65, 66, 67, 68, 69, 70, 71, 72, 73, 74, 75, 76, 77, 78, 79, 80, 82; Абай Кунанбаев көшесі – 1, 1б, 14а, 33а, 33б, 33в, 33, 5, 5д, 6а, 6б, 3д, 10, 12, 13, 15, 16, 17, 19, 22, 23, 25, 28, 32/1, 32/2, 34, 35, 37, 39, 40, 41, 42, 43, 44, 45, 49, 55, 60, 7, 81; участок – 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654 сайлау учаскесі</w:t>
            </w:r>
          </w:p>
          <w:p>
            <w:pPr>
              <w:spacing w:after="20"/>
              <w:ind w:left="20"/>
              <w:jc w:val="both"/>
            </w:pPr>
            <w:r>
              <w:rPr>
                <w:rFonts w:ascii="Times New Roman"/>
                <w:b w:val="false"/>
                <w:i w:val="false"/>
                <w:color w:val="000000"/>
                <w:sz w:val="20"/>
              </w:rPr>
              <w:t>
Орналасқан жері: Ақмола облысы, Целиноград ауданы, Шұбар ауылы, Тәуелсіздік көшесі, 19, "Ақмола облысы білім басқармасының Целиноград ауданы бойынша білім бөлімі Шұбар ауылының негізгі орта мектебі мектебі" коммуналдық мекемесінің ғимараты.</w:t>
            </w:r>
          </w:p>
          <w:p>
            <w:pPr>
              <w:spacing w:after="20"/>
              <w:ind w:left="20"/>
              <w:jc w:val="both"/>
            </w:pPr>
            <w:r>
              <w:rPr>
                <w:rFonts w:ascii="Times New Roman"/>
                <w:b w:val="false"/>
                <w:i w:val="false"/>
                <w:color w:val="000000"/>
                <w:sz w:val="20"/>
              </w:rPr>
              <w:t>
Шекаралары: Шұбар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655 сайлау учаскесі</w:t>
            </w:r>
          </w:p>
          <w:p>
            <w:pPr>
              <w:spacing w:after="20"/>
              <w:ind w:left="20"/>
              <w:jc w:val="both"/>
            </w:pPr>
            <w:r>
              <w:rPr>
                <w:rFonts w:ascii="Times New Roman"/>
                <w:b w:val="false"/>
                <w:i w:val="false"/>
                <w:color w:val="000000"/>
                <w:sz w:val="20"/>
              </w:rPr>
              <w:t>
Орналасқан жері: Ақмола облысы, Целиноград ауданы, Аққайың ауылы, Мира көшесі, 26, "Шапағат" арнайы әлеуметтік қызметтер көрсету орталығы" коммуналдық мемлекеттік мекемесінің ғимараты.</w:t>
            </w:r>
          </w:p>
          <w:p>
            <w:pPr>
              <w:spacing w:after="20"/>
              <w:ind w:left="20"/>
              <w:jc w:val="both"/>
            </w:pPr>
            <w:r>
              <w:rPr>
                <w:rFonts w:ascii="Times New Roman"/>
                <w:b w:val="false"/>
                <w:i w:val="false"/>
                <w:color w:val="000000"/>
                <w:sz w:val="20"/>
              </w:rPr>
              <w:t>
Шекаралары: Аққайың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Ақмола облысы Целиноград ауданы әкімінің 02.12.2021 </w:t>
            </w:r>
            <w:r>
              <w:rPr>
                <w:rFonts w:ascii="Times New Roman"/>
                <w:b w:val="false"/>
                <w:i w:val="false"/>
                <w:color w:val="ff0000"/>
                <w:sz w:val="20"/>
              </w:rPr>
              <w:t>№ 9</w:t>
            </w:r>
            <w:r>
              <w:rPr>
                <w:rFonts w:ascii="Times New Roman"/>
                <w:b w:val="false"/>
                <w:i w:val="false"/>
                <w:color w:val="ff0000"/>
                <w:sz w:val="20"/>
              </w:rPr>
              <w:t xml:space="preserve"> (оның алғашқы ресми жарияланған күнінен кейін күнтізбелік он күн өткен соң қолданысқа енгізіледі) шешімімен.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Ақмола облысы Целиноград ауданы әкімінің 02.12.2021 </w:t>
            </w:r>
            <w:r>
              <w:rPr>
                <w:rFonts w:ascii="Times New Roman"/>
                <w:b w:val="false"/>
                <w:i w:val="false"/>
                <w:color w:val="ff0000"/>
                <w:sz w:val="20"/>
              </w:rPr>
              <w:t>№ 9</w:t>
            </w:r>
            <w:r>
              <w:rPr>
                <w:rFonts w:ascii="Times New Roman"/>
                <w:b w:val="false"/>
                <w:i w:val="false"/>
                <w:color w:val="ff0000"/>
                <w:sz w:val="20"/>
              </w:rPr>
              <w:t xml:space="preserve"> (оның алғашқы ресми жарияланған күнінен кейін күнтізбелік он күн өткен соң қолданысқа енгізіледі) шешімімен.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Ақмола облысы Целиноград ауданы әкімінің 02.12.2021 </w:t>
            </w:r>
            <w:r>
              <w:rPr>
                <w:rFonts w:ascii="Times New Roman"/>
                <w:b w:val="false"/>
                <w:i w:val="false"/>
                <w:color w:val="ff0000"/>
                <w:sz w:val="20"/>
              </w:rPr>
              <w:t>№ 9</w:t>
            </w:r>
            <w:r>
              <w:rPr>
                <w:rFonts w:ascii="Times New Roman"/>
                <w:b w:val="false"/>
                <w:i w:val="false"/>
                <w:color w:val="ff0000"/>
                <w:sz w:val="20"/>
              </w:rPr>
              <w:t xml:space="preserve"> (оның алғашқы ресми жарияланған күнінен кейін күнтізбелік он күн өткен соң қолданысқа енгізіледі) шешімімен.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Ақмола облысы Целиноград ауданы әкімінің 29.12.2022 </w:t>
            </w:r>
            <w:r>
              <w:rPr>
                <w:rFonts w:ascii="Times New Roman"/>
                <w:b w:val="false"/>
                <w:i w:val="false"/>
                <w:color w:val="ff0000"/>
                <w:sz w:val="20"/>
              </w:rPr>
              <w:t>№ 6</w:t>
            </w:r>
            <w:r>
              <w:rPr>
                <w:rFonts w:ascii="Times New Roman"/>
                <w:b w:val="false"/>
                <w:i w:val="false"/>
                <w:color w:val="ff0000"/>
                <w:sz w:val="20"/>
              </w:rPr>
              <w:t xml:space="preserve"> (оның алғашқы ресми жарияланған күнінен кейін күнтізбелік он күн өткен соң қолданысқа енгізіледі) шешімімен.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660 сайлау учаскесі</w:t>
            </w:r>
          </w:p>
          <w:p>
            <w:pPr>
              <w:spacing w:after="20"/>
              <w:ind w:left="20"/>
              <w:jc w:val="both"/>
            </w:pPr>
            <w:r>
              <w:rPr>
                <w:rFonts w:ascii="Times New Roman"/>
                <w:b w:val="false"/>
                <w:i w:val="false"/>
                <w:color w:val="000000"/>
                <w:sz w:val="20"/>
              </w:rPr>
              <w:t>
Орналасқан жері: Ақмола облысы, Целиноград ауданы, Жалғызқұдық ауылы, Бейбітшілік көшесі, 64 В, ауылдық мәдениет үйінің ғимараты.</w:t>
            </w:r>
          </w:p>
          <w:p>
            <w:pPr>
              <w:spacing w:after="20"/>
              <w:ind w:left="20"/>
              <w:jc w:val="both"/>
            </w:pPr>
            <w:r>
              <w:rPr>
                <w:rFonts w:ascii="Times New Roman"/>
                <w:b w:val="false"/>
                <w:i w:val="false"/>
                <w:color w:val="000000"/>
                <w:sz w:val="20"/>
              </w:rPr>
              <w:t>
Шекаралары: Жалғызқұдық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661 сайлау учаскесі</w:t>
            </w:r>
          </w:p>
          <w:p>
            <w:pPr>
              <w:spacing w:after="20"/>
              <w:ind w:left="20"/>
              <w:jc w:val="both"/>
            </w:pPr>
            <w:r>
              <w:rPr>
                <w:rFonts w:ascii="Times New Roman"/>
                <w:b w:val="false"/>
                <w:i w:val="false"/>
                <w:color w:val="000000"/>
                <w:sz w:val="20"/>
              </w:rPr>
              <w:t>
Орналасқан жері: Ақмола облысы, Целиноград ауданы, Жарлыкөл ауылы, Жеңіс көшесі, 26/А, "Ақмола облысы білім басқармасының Целиноград ауданы бойынша білім бөлімі Жарлыкөл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Жарлыкөл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662 сайлау учаскесі</w:t>
            </w:r>
          </w:p>
          <w:p>
            <w:pPr>
              <w:spacing w:after="20"/>
              <w:ind w:left="20"/>
              <w:jc w:val="both"/>
            </w:pPr>
            <w:r>
              <w:rPr>
                <w:rFonts w:ascii="Times New Roman"/>
                <w:b w:val="false"/>
                <w:i w:val="false"/>
                <w:color w:val="000000"/>
                <w:sz w:val="20"/>
              </w:rPr>
              <w:t>
Орналасқан жері: Ақмола облысы, Целиноград ауданы, Тасты ауылы, Ахмет Байтұрсынұлы көшесі, 1А, Целиноград ауданы әкімі аппаратының мәдениет бөлімі жанындағы "Аудандық мәдениет үйі" мемлекеттік коммуналдық қазыналық кәсіпорнының ғимараты.</w:t>
            </w:r>
          </w:p>
          <w:p>
            <w:pPr>
              <w:spacing w:after="20"/>
              <w:ind w:left="20"/>
              <w:jc w:val="both"/>
            </w:pPr>
            <w:r>
              <w:rPr>
                <w:rFonts w:ascii="Times New Roman"/>
                <w:b w:val="false"/>
                <w:i w:val="false"/>
                <w:color w:val="000000"/>
                <w:sz w:val="20"/>
              </w:rPr>
              <w:t>
Шекаралары: Тасты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663 сайлау учаскесі</w:t>
            </w:r>
          </w:p>
          <w:p>
            <w:pPr>
              <w:spacing w:after="20"/>
              <w:ind w:left="20"/>
              <w:jc w:val="both"/>
            </w:pPr>
            <w:r>
              <w:rPr>
                <w:rFonts w:ascii="Times New Roman"/>
                <w:b w:val="false"/>
                <w:i w:val="false"/>
                <w:color w:val="000000"/>
                <w:sz w:val="20"/>
              </w:rPr>
              <w:t>
Орналасқан жері: Ақмола облысы, Целиноград ауданы, Ақмешіт ауылы, Абай Кунанбаев көшесі, құрылыс 7, ауылдық клубтың ғимараты.</w:t>
            </w:r>
          </w:p>
          <w:p>
            <w:pPr>
              <w:spacing w:after="20"/>
              <w:ind w:left="20"/>
              <w:jc w:val="both"/>
            </w:pPr>
            <w:r>
              <w:rPr>
                <w:rFonts w:ascii="Times New Roman"/>
                <w:b w:val="false"/>
                <w:i w:val="false"/>
                <w:color w:val="000000"/>
                <w:sz w:val="20"/>
              </w:rPr>
              <w:t>
Шекаралары: Ақмешіт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664 сайлау учаскесі</w:t>
            </w:r>
          </w:p>
          <w:p>
            <w:pPr>
              <w:spacing w:after="20"/>
              <w:ind w:left="20"/>
              <w:jc w:val="both"/>
            </w:pPr>
            <w:r>
              <w:rPr>
                <w:rFonts w:ascii="Times New Roman"/>
                <w:b w:val="false"/>
                <w:i w:val="false"/>
                <w:color w:val="000000"/>
                <w:sz w:val="20"/>
              </w:rPr>
              <w:t>
Орналасқан жері: Ақмола облысы, Целиноград ауданы, Тастақ станциясы, Астық көшесі, 11, "Ақмола облысы білім басқармасының Целиноград ауданы бойынша білім бөлімі Тастақ станциясының бастауыш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Тастақ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665 сайлау учаскесі</w:t>
            </w:r>
          </w:p>
          <w:p>
            <w:pPr>
              <w:spacing w:after="20"/>
              <w:ind w:left="20"/>
              <w:jc w:val="both"/>
            </w:pPr>
            <w:r>
              <w:rPr>
                <w:rFonts w:ascii="Times New Roman"/>
                <w:b w:val="false"/>
                <w:i w:val="false"/>
                <w:color w:val="000000"/>
                <w:sz w:val="20"/>
              </w:rPr>
              <w:t>
Орналасқан жері: Ақмола облысы, Целиноград ауданы, Арайлы ауылы, Жастар көшесі, 5 Б, "Ақмола облысы білім басқармасының Целиноград ауданы бойынша білім бөлімі Арайлы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Арайлы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666 сайлау учаскесі</w:t>
            </w:r>
          </w:p>
          <w:p>
            <w:pPr>
              <w:spacing w:after="20"/>
              <w:ind w:left="20"/>
              <w:jc w:val="both"/>
            </w:pPr>
            <w:r>
              <w:rPr>
                <w:rFonts w:ascii="Times New Roman"/>
                <w:b w:val="false"/>
                <w:i w:val="false"/>
                <w:color w:val="000000"/>
                <w:sz w:val="20"/>
              </w:rPr>
              <w:t>
Орналасқан жері: Ақмола облысы, Целиноград ауданы, Төңкеріс ауылы, Ахмет Байтұрсынұлы көшесі, 1Б, "Ақмола облысы білім басқармасының Целиноград ауданы бойынша білім бөлімі Төңкеріс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Төңкеріс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667 сайлау учаскесі</w:t>
            </w:r>
          </w:p>
          <w:p>
            <w:pPr>
              <w:spacing w:after="20"/>
              <w:ind w:left="20"/>
              <w:jc w:val="both"/>
            </w:pPr>
            <w:r>
              <w:rPr>
                <w:rFonts w:ascii="Times New Roman"/>
                <w:b w:val="false"/>
                <w:i w:val="false"/>
                <w:color w:val="000000"/>
                <w:sz w:val="20"/>
              </w:rPr>
              <w:t>
Орналасқан жері: Ақмола облысы, Целиноград ауданы, Ынтымақ ауылы, Парасат көшесі, 12, "Ақмола облысы білім басқармасының Целиноград ауданы бойынша білім бөлімі Ынтымақ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Ынтымақ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668 сайлау учаскесі</w:t>
            </w:r>
          </w:p>
          <w:p>
            <w:pPr>
              <w:spacing w:after="20"/>
              <w:ind w:left="20"/>
              <w:jc w:val="both"/>
            </w:pPr>
            <w:r>
              <w:rPr>
                <w:rFonts w:ascii="Times New Roman"/>
                <w:b w:val="false"/>
                <w:i w:val="false"/>
                <w:color w:val="000000"/>
                <w:sz w:val="20"/>
              </w:rPr>
              <w:t>
Орналасқан жері: Ақмола облысы, Целиноград ауданы, Қосшоқы станциясы, Алтынсарин көшесі, 6, "Ақмола облысы білім басқармасының Целиноград ауданы бойынша білім бөлімі Қосшоқы станциясының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Қосшоқы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669 сайлау учаскесі</w:t>
            </w:r>
          </w:p>
          <w:p>
            <w:pPr>
              <w:spacing w:after="20"/>
              <w:ind w:left="20"/>
              <w:jc w:val="both"/>
            </w:pPr>
            <w:r>
              <w:rPr>
                <w:rFonts w:ascii="Times New Roman"/>
                <w:b w:val="false"/>
                <w:i w:val="false"/>
                <w:color w:val="000000"/>
                <w:sz w:val="20"/>
              </w:rPr>
              <w:t>
Орналасқан жері: Ақмола облысы, Целиноград ауданы, Жайнақ станциясы, Жастар көшесі, 20, "Қазақстан темір жолы" акционерлік қоғамының ғимараты.</w:t>
            </w:r>
          </w:p>
          <w:p>
            <w:pPr>
              <w:spacing w:after="20"/>
              <w:ind w:left="20"/>
              <w:jc w:val="both"/>
            </w:pPr>
            <w:r>
              <w:rPr>
                <w:rFonts w:ascii="Times New Roman"/>
                <w:b w:val="false"/>
                <w:i w:val="false"/>
                <w:color w:val="000000"/>
                <w:sz w:val="20"/>
              </w:rPr>
              <w:t>
Шекаралары: Жайнақ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670 сайлау учаскесі</w:t>
            </w:r>
          </w:p>
          <w:p>
            <w:pPr>
              <w:spacing w:after="20"/>
              <w:ind w:left="20"/>
              <w:jc w:val="both"/>
            </w:pPr>
            <w:r>
              <w:rPr>
                <w:rFonts w:ascii="Times New Roman"/>
                <w:b w:val="false"/>
                <w:i w:val="false"/>
                <w:color w:val="000000"/>
                <w:sz w:val="20"/>
              </w:rPr>
              <w:t>
Орналасқан жері: Ақмола облысы, Целиноград ауданы, Мәншүк Мәметова ауылы, Атамекен көшесі, 2А, "Ақмола облысы білім басқармасының Целиноград ауданы бойынша білім бөлімі Мәншүк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Мәншүк Мәметова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671 сайлау учаскесі</w:t>
            </w:r>
          </w:p>
          <w:p>
            <w:pPr>
              <w:spacing w:after="20"/>
              <w:ind w:left="20"/>
              <w:jc w:val="both"/>
            </w:pPr>
            <w:r>
              <w:rPr>
                <w:rFonts w:ascii="Times New Roman"/>
                <w:b w:val="false"/>
                <w:i w:val="false"/>
                <w:color w:val="000000"/>
                <w:sz w:val="20"/>
              </w:rPr>
              <w:t>
Орналасқан жері: Ақмола облысы, Целиноград ауданы, Жаңаесіл ауылы, Болашақ көшесі, 8, "Ақмола облысы білім басқармасының Целиноград ауданы бойынша білім бөлімі Жаңаесіл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Жаңаесіл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672 сайлау учаскесі</w:t>
            </w:r>
          </w:p>
          <w:p>
            <w:pPr>
              <w:spacing w:after="20"/>
              <w:ind w:left="20"/>
              <w:jc w:val="both"/>
            </w:pPr>
            <w:r>
              <w:rPr>
                <w:rFonts w:ascii="Times New Roman"/>
                <w:b w:val="false"/>
                <w:i w:val="false"/>
                <w:color w:val="000000"/>
                <w:sz w:val="20"/>
              </w:rPr>
              <w:t>
Орналасқан жері: Ақмола облысы, Целиноград ауданы, Қараменді батыр ауылы, Достық көшесі, 13, "Ақмола облысы білім басқармасының Целиноград ауданы бойынша білім бөлімі Қарамеңді батыр ауылының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Қараменді батыр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673 сайлау учаскесі</w:t>
            </w:r>
          </w:p>
          <w:p>
            <w:pPr>
              <w:spacing w:after="20"/>
              <w:ind w:left="20"/>
              <w:jc w:val="both"/>
            </w:pPr>
            <w:r>
              <w:rPr>
                <w:rFonts w:ascii="Times New Roman"/>
                <w:b w:val="false"/>
                <w:i w:val="false"/>
                <w:color w:val="000000"/>
                <w:sz w:val="20"/>
              </w:rPr>
              <w:t>
Орналасқан жері: Ақмола облысы, Целиноград ауданы, Мортық ауылы, Абай көшесі, 7, ауылдық клубтың ғимараты.</w:t>
            </w:r>
          </w:p>
          <w:p>
            <w:pPr>
              <w:spacing w:after="20"/>
              <w:ind w:left="20"/>
              <w:jc w:val="both"/>
            </w:pPr>
            <w:r>
              <w:rPr>
                <w:rFonts w:ascii="Times New Roman"/>
                <w:b w:val="false"/>
                <w:i w:val="false"/>
                <w:color w:val="000000"/>
                <w:sz w:val="20"/>
              </w:rPr>
              <w:t>
Шекаралары: Мортық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674 сайлау учаскесі</w:t>
            </w:r>
          </w:p>
          <w:p>
            <w:pPr>
              <w:spacing w:after="20"/>
              <w:ind w:left="20"/>
              <w:jc w:val="both"/>
            </w:pPr>
            <w:r>
              <w:rPr>
                <w:rFonts w:ascii="Times New Roman"/>
                <w:b w:val="false"/>
                <w:i w:val="false"/>
                <w:color w:val="000000"/>
                <w:sz w:val="20"/>
              </w:rPr>
              <w:t>
Орналасқан жері: Ақмола облысы, Целиноград ауданы, Оразақ ауылы, Әубәкіров көшесі, 2, "Ақмола облысы білім басқармасының Целиноград ауданы бойынша білім бөлімі Оразақ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Оразақ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675 сайлау учаскесі</w:t>
            </w:r>
          </w:p>
          <w:p>
            <w:pPr>
              <w:spacing w:after="20"/>
              <w:ind w:left="20"/>
              <w:jc w:val="both"/>
            </w:pPr>
            <w:r>
              <w:rPr>
                <w:rFonts w:ascii="Times New Roman"/>
                <w:b w:val="false"/>
                <w:i w:val="false"/>
                <w:color w:val="000000"/>
                <w:sz w:val="20"/>
              </w:rPr>
              <w:t>
Орналасқан жері: Ақмола облысы, Целиноград ауданы, Бірлік ауылы, Орталық көшесі, 3, "Ақмола облысы білім басқармасының Целиноград ауданы бойынша білім бөлімі Бірлік ауылының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Бірлік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676 сайлау учаскесі</w:t>
            </w:r>
          </w:p>
          <w:p>
            <w:pPr>
              <w:spacing w:after="20"/>
              <w:ind w:left="20"/>
              <w:jc w:val="both"/>
            </w:pPr>
            <w:r>
              <w:rPr>
                <w:rFonts w:ascii="Times New Roman"/>
                <w:b w:val="false"/>
                <w:i w:val="false"/>
                <w:color w:val="000000"/>
                <w:sz w:val="20"/>
              </w:rPr>
              <w:t>
Орналасқан жері: Ақмола облысы, Целиноград ауданы, Родина ауылы, Школьная көшесі, 1, ауылдық клубтың ғимараты.</w:t>
            </w:r>
          </w:p>
          <w:p>
            <w:pPr>
              <w:spacing w:after="20"/>
              <w:ind w:left="20"/>
              <w:jc w:val="both"/>
            </w:pPr>
            <w:r>
              <w:rPr>
                <w:rFonts w:ascii="Times New Roman"/>
                <w:b w:val="false"/>
                <w:i w:val="false"/>
                <w:color w:val="000000"/>
                <w:sz w:val="20"/>
              </w:rPr>
              <w:t>
Шекаралары: Родина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677 сайлау учаскесі</w:t>
            </w:r>
          </w:p>
          <w:p>
            <w:pPr>
              <w:spacing w:after="20"/>
              <w:ind w:left="20"/>
              <w:jc w:val="both"/>
            </w:pPr>
            <w:r>
              <w:rPr>
                <w:rFonts w:ascii="Times New Roman"/>
                <w:b w:val="false"/>
                <w:i w:val="false"/>
                <w:color w:val="000000"/>
                <w:sz w:val="20"/>
              </w:rPr>
              <w:t>
Орналасқан жері: Ақмола облысы, Целиноград ауданы, Садовое ауылы, Тәуелсіздік көшесі, 19, ауылдық клубтың ғимараты.</w:t>
            </w:r>
          </w:p>
          <w:p>
            <w:pPr>
              <w:spacing w:after="20"/>
              <w:ind w:left="20"/>
              <w:jc w:val="both"/>
            </w:pPr>
            <w:r>
              <w:rPr>
                <w:rFonts w:ascii="Times New Roman"/>
                <w:b w:val="false"/>
                <w:i w:val="false"/>
                <w:color w:val="000000"/>
                <w:sz w:val="20"/>
              </w:rPr>
              <w:t>
Шекаралары: Садовое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678 сайлау учаскесі</w:t>
            </w:r>
          </w:p>
          <w:p>
            <w:pPr>
              <w:spacing w:after="20"/>
              <w:ind w:left="20"/>
              <w:jc w:val="both"/>
            </w:pPr>
            <w:r>
              <w:rPr>
                <w:rFonts w:ascii="Times New Roman"/>
                <w:b w:val="false"/>
                <w:i w:val="false"/>
                <w:color w:val="000000"/>
                <w:sz w:val="20"/>
              </w:rPr>
              <w:t>
Орналасқан жері: Ақмола облысы, Целиноград ауданы, Зеленый Гай ауылы, Самал көшесі, 1, ауылдық клубтың ғимараты.</w:t>
            </w:r>
          </w:p>
          <w:p>
            <w:pPr>
              <w:spacing w:after="20"/>
              <w:ind w:left="20"/>
              <w:jc w:val="both"/>
            </w:pPr>
            <w:r>
              <w:rPr>
                <w:rFonts w:ascii="Times New Roman"/>
                <w:b w:val="false"/>
                <w:i w:val="false"/>
                <w:color w:val="000000"/>
                <w:sz w:val="20"/>
              </w:rPr>
              <w:t>
Шекаралары: Зеленый Гай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679 сайлау учаскесі</w:t>
            </w:r>
          </w:p>
          <w:p>
            <w:pPr>
              <w:spacing w:after="20"/>
              <w:ind w:left="20"/>
              <w:jc w:val="both"/>
            </w:pPr>
            <w:r>
              <w:rPr>
                <w:rFonts w:ascii="Times New Roman"/>
                <w:b w:val="false"/>
                <w:i w:val="false"/>
                <w:color w:val="000000"/>
                <w:sz w:val="20"/>
              </w:rPr>
              <w:t>
Орналасқан жері: Ақмола облысы, Целиноград ауданы, Ақжар ауылы, Ыбырай Алтынсарин көшесі, 40, "Ақмола облысы білім басқармасының Целиноград ауданы бойынша білім бөлімі Ақжар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Ақжар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680 сайлау учаскесі</w:t>
            </w:r>
          </w:p>
          <w:p>
            <w:pPr>
              <w:spacing w:after="20"/>
              <w:ind w:left="20"/>
              <w:jc w:val="both"/>
            </w:pPr>
            <w:r>
              <w:rPr>
                <w:rFonts w:ascii="Times New Roman"/>
                <w:b w:val="false"/>
                <w:i w:val="false"/>
                <w:color w:val="000000"/>
                <w:sz w:val="20"/>
              </w:rPr>
              <w:t>
Орналасқан жері: Ақмола облысы, Целиноград ауданы, Опан ауылы, Дінмұхаммед Қонаев көшесі, 24, "Ақмола облысы білім басқармасының Целиноград ауданы бойынша білім бөлімі Опан ауылының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Опан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681 сайлау учаскесі</w:t>
            </w:r>
          </w:p>
          <w:p>
            <w:pPr>
              <w:spacing w:after="20"/>
              <w:ind w:left="20"/>
              <w:jc w:val="both"/>
            </w:pPr>
            <w:r>
              <w:rPr>
                <w:rFonts w:ascii="Times New Roman"/>
                <w:b w:val="false"/>
                <w:i w:val="false"/>
                <w:color w:val="000000"/>
                <w:sz w:val="20"/>
              </w:rPr>
              <w:t>
Орналасқан жері: Ақмола облысы, Целиноград ауданы, Рахымжан Қошқарбаев ауылы, Бейбітшілік көшесі, 53, "Ақмола облысы білім басқармасының Целиноград ауданы бойынша білім бөлімі Рақымжан Қошқарбаев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Рахымжан Қошқарбаев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682 сайлау учаскесі</w:t>
            </w:r>
          </w:p>
          <w:p>
            <w:pPr>
              <w:spacing w:after="20"/>
              <w:ind w:left="20"/>
              <w:jc w:val="both"/>
            </w:pPr>
            <w:r>
              <w:rPr>
                <w:rFonts w:ascii="Times New Roman"/>
                <w:b w:val="false"/>
                <w:i w:val="false"/>
                <w:color w:val="000000"/>
                <w:sz w:val="20"/>
              </w:rPr>
              <w:t>
Орналасқан жері: Ақмола облысы, Целиноград ауданы, Сарыкөл ауылы, Мира көшесі, 22, "Ақмола облысы білім басқармасының Целиноград ауданы бойынша білім бөлімі Сарыкөл ауылының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Сарыкөл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683 сайлау учаскесі</w:t>
            </w:r>
          </w:p>
          <w:p>
            <w:pPr>
              <w:spacing w:after="20"/>
              <w:ind w:left="20"/>
              <w:jc w:val="both"/>
            </w:pPr>
            <w:r>
              <w:rPr>
                <w:rFonts w:ascii="Times New Roman"/>
                <w:b w:val="false"/>
                <w:i w:val="false"/>
                <w:color w:val="000000"/>
                <w:sz w:val="20"/>
              </w:rPr>
              <w:t>
Орналасқан жері: Ақмола облысы, Целиноград ауданы, Преображенка ауылы, Нұра көшесі, 32, "Ақмола облысы білім басқармасының Целиноград ауданы бойынша білім бөлімі Преображенка ауылының бастауыш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Преображенка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684 сайлау учаскесі</w:t>
            </w:r>
          </w:p>
          <w:p>
            <w:pPr>
              <w:spacing w:after="20"/>
              <w:ind w:left="20"/>
              <w:jc w:val="both"/>
            </w:pPr>
            <w:r>
              <w:rPr>
                <w:rFonts w:ascii="Times New Roman"/>
                <w:b w:val="false"/>
                <w:i w:val="false"/>
                <w:color w:val="000000"/>
                <w:sz w:val="20"/>
              </w:rPr>
              <w:t>
Орналасқан жері: Ақмола облысы, Целиноград ауданы, Софиевка ауылы, Қабанбай батыр көшесі, 33, Целиноград ауданы әкімі аппаратының мәдениет бөлімі жанындағы "Аудандық мәдениет үйі" мемлекеттік коммуналдық қазыналық кәсіпорнының ғимараты.</w:t>
            </w:r>
          </w:p>
          <w:p>
            <w:pPr>
              <w:spacing w:after="20"/>
              <w:ind w:left="20"/>
              <w:jc w:val="both"/>
            </w:pPr>
            <w:r>
              <w:rPr>
                <w:rFonts w:ascii="Times New Roman"/>
                <w:b w:val="false"/>
                <w:i w:val="false"/>
                <w:color w:val="000000"/>
                <w:sz w:val="20"/>
              </w:rPr>
              <w:t>
Шекаралары: Софиевка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685 сайлау учаскесі</w:t>
            </w:r>
          </w:p>
          <w:p>
            <w:pPr>
              <w:spacing w:after="20"/>
              <w:ind w:left="20"/>
              <w:jc w:val="both"/>
            </w:pPr>
            <w:r>
              <w:rPr>
                <w:rFonts w:ascii="Times New Roman"/>
                <w:b w:val="false"/>
                <w:i w:val="false"/>
                <w:color w:val="000000"/>
                <w:sz w:val="20"/>
              </w:rPr>
              <w:t>
Орналасқан жері: Ақмола облысы, Целиноград ауданы, Талапкер ауылы, Мұхтар Әуезов көшесі, 23, "Ақмола облысы білім басқармасының Целиноград ауданы бойынша білім бөлімінің Талапкер ауылының жалпы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Богенбай батыра көшесі – 1, 3, 5, 7, 9, 11, 13, 15, 17, 21, 23, 25, 27, 29, 43, 43/1, 47, 49, 51, 53, 55, 57, 63, 65, 67, 67/1, 71, 71/1, 73, 81, 85, 85/1, 89, Кахарман көшесі – 2, 4, 6, 8, 10, 12, 14, 16, 18, 20, 22, 24, 28, 30, 32; Тауелсиздик көшесі – 1, 2, 4, 6, 8, 12, 14, 16, 20, 22, 23, 26, 27, 28, 29, 30, 33, 35, 36, 38, 39, 40, 40А, 41, 42, 44, 45, 46, 47, 48, 49, 50, 52, 55, 56, 58, 59, 60, 61, 62, 64; Ыргыз көшесі – 2, 4, 5, 6, 7, 8, 9, 10, 11, 12, 13, 16, 17, 18, 19, 21, 22, 24, 25, 26, 27, 29, 30, 31, 32, 33, 34, 35, 37, 42, 45, 46, 47, 48, 50, 51, 52, 53, 54, 55, 57, 58, 59, 60, 63, 65; Динмухамед Кунаев көшесі – 1, 4, 5, 6, 8, 9, 10, 11, 12, 13, 14, 15, 16, 17, 18, 19, 20, 22, 23, 24, 25, 30, 33, 34, 35, 36, 37, 38, 39, 40, 41, 42, 43, 44, 45, 47, 49, 51, 52, 53, 54, 55, 56, 57, 58, 60; Шамши Калдаякова көшесі – 1, 4, 5, 6, 7, 8, 10, 11, 13, 14, 15, 17, 19, 20, 22, 23, 28, 29, 31, 32, 33, 34, 35, 36, 37, 39, 40, 41, 42, 43, 44, 45, 46, 47, 48, 49, 50, 51, 52, 53, 54, 55, 56; Сакена Сейфуллина көшесі – 1, 2, 3, 4, 6, 7, 8, 9, 10, 11, 12, 13, 14, 15, 16, 19, 20, 21, 22, 23, 24, 28, 30, 32, 34, 35, 47А, 50, 52, 53, 55, 57; Шакен Айманов көшесі – 1, 1А, 2, 3, 4, 5, 6, 7, 8, 9, 10, 11, 12, 13, 14, 15, 16, 17, 18, 19, 20, 21, 22, 23, 24, 24Б, 26, 27, 28/1, 29/1, 30, 31, 32, 33, 35, 36, 37, 38, 39, 40, 41, 42, 43, 44, 44/1, 45, 46, 47, 48, 49, 50, 51, 52, 53, 55, 57; Ардагерлер көшесі – 1, 1А, 2, 2/1, 3, 4, 5, 6, 7, 8, 9, 10, 11, 11/1, 12, 13, 14, 15, 16, 17, 18, 19, 20, 23, 24, 25, 26, 27/2, 28, 29, 30, 31, 32, 33, 34, 35, 36, 37, 38, 39, 40, 41, 42, 43, 44, 45, 47, 49, 51, 53; квартал 4 – 8, 9, 10, 11, 12, 14, 15, 16, 17, 18, 19, 20, 21, 22, 23, 24, 25, 26, 27, 28, 30, 31, 32, 33, 34, 36, 37, 39, 44; Курмангазы көшесі – 1, 1/1, 2, 3, 6, 7, 8, 9, 10, 11, 12, 13, 14, 15, 16, 17, 18, 19, 20, 21, 23, 24, 27, 28, 29, 31, 33, 34, 35, 36, 37, 38, 40, 42; Акан сери көшесі – 3, 6, 7, 9, 10, 11, 14, 15, 16, 17, 18, 19, 20, 21, 22, 23, 25, 26, 28, 29, 30, 31, 32, 33, 35, 36; Алия Молдагулова көшесі – 1, 3, 4, 5, 6, 7, 8, 9, 10, 11, 12, 13, 16, 20, 21, 22, 24, 27, 31; Жамбыл Жабаев көшесі – 1, 2А, 3, 4, 5, 6, 7, 8, 9, 10, 11, 12, 13, 14, 15, 16, 17, 18, 19, 20, 21, 22, 23, 24, 25, 26, 27, 29; Сарыарка көшесі – 1А, 2, 4, 5, 6, 7, 7/1, 8, 9, 11, 12, 15, 18, 20, 22, 23, 26, 28, 31, 33, 34, 35, 36, 38, 39, 41, 44, 45, 48, 50, 51, 52, 55, 56, 64; Мухтар Ауезов көшесі – 1, 2, 3, 4, 5, 6, 7, 8, 9/1, 10/2, 11, 12, 13, 13А, 14, 16, 16А, 18, 19, 20, 21, 22, 24, 26, 27, 28, 29, 30/1, 31, 32, 33, 34, 35, 37, 38, 39, 40, 41, 42, 43, 44, 46, 48, 50, 52, 54, 56, 58, 60, 62; Есиль көшесі – 1, 3, 5, 6, 7, 8, 9, 10, 11, 13, 14, 15, 16, 17, 18, 19/1, 20, 21, 23, 24, 25, 26, 27, 28, 29, 30, 31, 32, 33, 34, 37, 41, 45, 46, 46/1, 46А, 49, 50, 50А, 51, 52, 53, 54, 56, 57, 58, 59, 60, 61, 62, 63, 64, 65, 66, 66А, 66Б, 69, 71; Бейбитшилик көшесі – 1, 2, 3, 4, 5, 6, 7, 8, 9, 10, 11, 12, 13, 14, 15, 16, 17, 18, 19, 20, 21, 22, 23, 24, 26, 27, 28, 29, 30, 31, 32, 32/1, 33, 34, 35, 36, 37, 38, 39, 40, 43, 44, 46, 47, 48, 50, 51, 52, 52/1, 53, 54, 55, 56, 58, 60, 62, 63, 64, 65, 66, 67, 68, 69, 71, 72, 74, 75, 77; Женис көшесі – 1, 2, 3, 4, 5, 6, 7, 8, 9, 10, 11, 12, 13, 14, 15, 16, 17, 18, 19, 20, 21, 22, 23, 24, 25, 26, 27, 28, 30/2, 31, 32, 32/1, 33, 34, 35, 36, 37, 39, 40, 41, 43, 45, 47, 50, 50/1, 52, 53, 54, 55, 56, 57, 58, 59, 60/1, 61, 62, 63, 63/1, 64, 65, 66, 67, 68, 69, 70, 71, 72, 72/1, 75, 77, 78, 79, 82, 84; Талапкер көшесі – 4, 5, 8, 9, 9/1, 11, 13, 14, 16, 17, 18/1, 19, 20/1, 21, 23, 24, 25, 27, 27А, 29, 31, 32/1, 33, 35, 36, 40/1, 46, 46/1, 48, 50, 50В, 54, 56, 58, 60, 62, 64, 66, 68, 68А, 70, 70/1, 72, 72/1, 74, 74/1, 76, 76/1, 78/1, 80; Молдахмет Досаев көшесі – 2, 4, 5, 6, 7, 8, 9, 10, 11, 12, 13, 14, 15, 16, 17, 18, 19, 20, 25, 25/1, 25А, 25Б, 25В, 27, 27Б, 29/5, 31, 37, 38, 40, 41, 42, 43, 44, 45, 45/1, 46, 54, 56, 61, 61А, 65, 66, 67, 67Б, 68А, 69, 69А, 70, 73, 74, 74А, 75, 76, 80А; 60 көшесі – 2, 3, 5, 6, 7, 15, 16; 10 көшесі – 14/1, 15, 16А, 17А, 18А, 19А, 20А, 21/1, 22А, 23/1, 24, 25/1, 26/1, 27/1, 28/1, 29, 332, 333, 333А, 334, 334А, 335, 335/1, 336, 336А, 337А, 338, 338А, 339, 339А, 340, 341, 341А, 342, 343, 344, 345, 346, 347, 348, 349, 350, 351, 352, 353, 354, 355, 356, 357, 358, 359, 360, 361, 362, 363, 364; 11 көшесі – 30, 31, 32, 33, 34, 35, 36, 37, 38, 39, 40, 41, 42, 43, 44, 45, 46, 47, 48, 49, 365, 366, 367, 368, 369, 370, 371, 372, 373, 374, 375, 376, 377, 378, 379, 380, 381, 382, 383, 384, 385, 386, 387, 388, 389, 390, 391, 392, 393, 394, 395, 396, 397, 398, 399, 402, 403, 404, 405, 406, 407, 408, 409, 971, 984, 985, 986; 12 көшесі – 50, 51, 52, 53, 54, 55, 56, 57, 58, 59, 60, 61, 62, 63, 64, 65, 66, 67, 68, 69, 410, 411, 412, 413, 414, 415, 416, 417, 418, 419, 420, 421, 422, 423, 424, 425, 426, 427, 428, 429, 430, 431, 432, 433, 434, 435, 436, 437, 438, 439, 440, 441, 442, 443, 444, 445, 446, 447, 448, 449, 450, 451, 452, 453, 973, 974, 976; 13 көшесі – 70, 71, 72, 73, 74, 75, 76, 77, 78, 79, 80, 81, 82, 83, 84, 85, 86, 87, 88, 459, 460, 461, 462, 463, 464, 465, 466, 467, 468, 469, 470, 471, 472, 473, 474, 475, 974, 977, 979, 981, 983А; 65 көшесі – 66, 70, 74, 78, 82, 86, 90, 94, 98, 98/1, 99, 107, 107/1, 107/2, 107/3; 66 көшесі – 31, 34, 35, 36, 37, 67, 68, 71, 72, 75, 75/1, 76, 79, 80, 83, 84, 87, 88, 91, 92, 95, 96, 99, 100, 103, 105, 105/1, 105/2, 105/3; 106, 106/1, 106/2, 106/3; 67 көшесі – 2, 6, 10, 14, 18, 22, 26, 30, 32, 33, 34, 38, 42, 46, 50, 54, 58, 62, 69, 73, 77, 81, 85, 89, 93, 97, 101, 104, 104/1, 104/2, 104/3, 111А; 68 көшесі – 3, 4, 7, 8, 11, 12, 15, 16, 19, 20, 23, 24, 27, 28, 31, 32, 35, 35А, 36, 39, 39А, 40, 40А, 41, 42, 43, 43А, 44, 44А, 45, 46, 47, 47А, 48, 48А, 49, 50, 51, 51А, 52А, 53, 55, 56, 56А, 57, 58, 59, 59А, 60, 63, 64; 69 көшесі – 1, 2, 3, 4/1, 5, 7, 8, 9, 10, 13, 17, 18, 19, 20, 21, 25, 29, 33, 37, 45, 49, 53, 57, 60, 61, 61А, 62, 63, 64, 65, 65А, 66, 67, 69, 70, 71, 72, 73, 74, 75, 76, 103, 107, 108, 109, 110, 111, 112, 113, 115, 116, 117, 118, 119, 120; 71 көшесі – 77, 78, 79, 80, 81, 82, 83, 84, 85, 85А, 86, 87, 88, 89, 90, 91, 92, 93, 135, 136, 137, 138, 139, 140, 141, 142, 143, 144, 145, 146, 147, 148, 176, 177, 178, 179, 180, 181, 182, 183, 261, 262, 263, 264, 265, 268, 269, 270, 280, 281; 72 көшесі – 28, 29, 30, 94, 95, 96, 97, 98, 99, 100, 101, 150, 151, 152, 153, 154, 155А, 184, 185, 186, 187, 188, 189, 190, 284, 285, 286, 287, 288; 9 көшесі – 1, 2, 3, 4, 5Б, 6А, 7А, 8А, 9А, 10А, 11А, 12А, 13Б; 14 көшесі – 90, 91, 92, 93, 94, 95, 96, 97, 98, 99, 100, 101, 102, 103, 104, 105, 106, 107, 108, 109; 15 көшесі – 110, 111, 112, 113, 114, 115, 116, 117, 118, 119, 120, 121, 122, 123, 124, 125, 126, 127, 128, 129; 16 көшесі – 130, 131, 132, 133, 134, 135, 136, 137, 138, 139, 140, 141, 142, 143, 144, 145, 146, 147, 148; 17 көшесі – 150, 151, 152, 153, 154, 155, 156, 156А, 157, 157А, 158, 158А, 159, 160, 161/1, 162/1, 163/1, 164/1, 165/1, 166, 167, 170, 171, 172, 173, 174, 200, 201, 202, 203, 204, 205, 206, 207, 208, 209; 18 көшесі – 159, 160, 161, 162, 164, 165, 166, 167, 168, 169, 170, 171, 172, 173, 174, 175/1, 176/1, 177/1, 179/1, 180, 181, 182/1, 183/1, 191, 192, 193, 194, 195, 196, 197, 198, 199, 200, 201, 202, 210, 211, 212, 213, 214, 215, 216, 217, 218, 219, 220, 221, 221/1; 19 көшесі – 28, 183, 184, 185, 186, 187, 188, 189, 190, 191, 193, 194, 195, 196, 197, 198, 199, 203, 204, 205, 206, 207, 208, 209, 210, 211, 212, 213, 214, 215, 216, 217, 218, 219, 220, 221, 222, 223, 224, 225, 226, 227, 228, 229, 230, 231, 232, 233, 233А, 240, 247, 254, 268; 20 көшесі – 222, 223, 224, 225, 226, 227, 228, 229, 230.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686 сайлау учаскесі</w:t>
            </w:r>
          </w:p>
          <w:p>
            <w:pPr>
              <w:spacing w:after="20"/>
              <w:ind w:left="20"/>
              <w:jc w:val="both"/>
            </w:pPr>
            <w:r>
              <w:rPr>
                <w:rFonts w:ascii="Times New Roman"/>
                <w:b w:val="false"/>
                <w:i w:val="false"/>
                <w:color w:val="000000"/>
                <w:sz w:val="20"/>
              </w:rPr>
              <w:t>
Орналасқан жері: Ақмола облысы, Целиноград ауданы, Қажымұқан ауылы, Қажымұқан Мұңайтпасов көшесі, 45, "Ақмола облысы білім басқармасының Целиноград ауданы бойынша білім бөлімі Қажымұқан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Қажымұқан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687 сайлау учаскесі</w:t>
            </w:r>
          </w:p>
          <w:p>
            <w:pPr>
              <w:spacing w:after="20"/>
              <w:ind w:left="20"/>
              <w:jc w:val="both"/>
            </w:pPr>
            <w:r>
              <w:rPr>
                <w:rFonts w:ascii="Times New Roman"/>
                <w:b w:val="false"/>
                <w:i w:val="false"/>
                <w:color w:val="000000"/>
                <w:sz w:val="20"/>
              </w:rPr>
              <w:t>
Орналасқан жері: Ақмола облысы, Целиноград ауданы, Ыбырай Алтынсарин ауылы, Абай Құнанбаев көшесі, 33, "Ақмола облысы білім басқармасының Целиноград ауданы бойынша білім бөлімі Ыбырай Алтынсарин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Ыбырай Алтынсарин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688 сайлау учаскесі</w:t>
            </w:r>
          </w:p>
          <w:p>
            <w:pPr>
              <w:spacing w:after="20"/>
              <w:ind w:left="20"/>
              <w:jc w:val="both"/>
            </w:pPr>
            <w:r>
              <w:rPr>
                <w:rFonts w:ascii="Times New Roman"/>
                <w:b w:val="false"/>
                <w:i w:val="false"/>
                <w:color w:val="000000"/>
                <w:sz w:val="20"/>
              </w:rPr>
              <w:t>
Орналасқан жері: Ақмола облысы, Целиноград ауданы, Қызыл суат ауылы, Талғат Би0гелдинов көшесі, 40/1, "Ақмола облысы білім басқармасының Целиноград ауданы бойынша білім бөлімі Қызыл суат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Қызыл суат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689 сайлау учаскесі</w:t>
            </w:r>
          </w:p>
          <w:p>
            <w:pPr>
              <w:spacing w:after="20"/>
              <w:ind w:left="20"/>
              <w:jc w:val="both"/>
            </w:pPr>
            <w:r>
              <w:rPr>
                <w:rFonts w:ascii="Times New Roman"/>
                <w:b w:val="false"/>
                <w:i w:val="false"/>
                <w:color w:val="000000"/>
                <w:sz w:val="20"/>
              </w:rPr>
              <w:t>
Орналасқан жері: Ақмола облысы, Целиноград ауданы, Шалқар ауылы, Иманбаев көшесі, 2, "Ақмола облысы білім басқармасының Целиноград ауданы бойынша білім бөлімі Шалқар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Шалқар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690 сайлау учаскесі</w:t>
            </w:r>
          </w:p>
          <w:p>
            <w:pPr>
              <w:spacing w:after="20"/>
              <w:ind w:left="20"/>
              <w:jc w:val="both"/>
            </w:pPr>
            <w:r>
              <w:rPr>
                <w:rFonts w:ascii="Times New Roman"/>
                <w:b w:val="false"/>
                <w:i w:val="false"/>
                <w:color w:val="000000"/>
                <w:sz w:val="20"/>
              </w:rPr>
              <w:t>
Орналасқан жері: Ақмола облысы, Целиноград ауданы, Қаратомар ауылы, Нұрпейісов көшесі, 17, "Ақмола облысы білім басқармасының Целиноград ауданы бойынша білім бөлімі Қаратомар ауылының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Қаратомар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691 сайлау учаскесі</w:t>
            </w:r>
          </w:p>
          <w:p>
            <w:pPr>
              <w:spacing w:after="20"/>
              <w:ind w:left="20"/>
              <w:jc w:val="both"/>
            </w:pPr>
            <w:r>
              <w:rPr>
                <w:rFonts w:ascii="Times New Roman"/>
                <w:b w:val="false"/>
                <w:i w:val="false"/>
                <w:color w:val="000000"/>
                <w:sz w:val="20"/>
              </w:rPr>
              <w:t>
Орналасқан жері: Ақмола облысы, Целиноград ауданы, Отаутүскен ауылы, Қалдаяқов көшесі, 13/1, "Ақмола облысы білім басқармасының Целиноград ауданы бойынша білім бөлімі Отаутүскен ауылының бастауыш мектебі" коммуналдық мемлекеттік мекемесі мемлекеттік мекемесінің ғимараты.</w:t>
            </w:r>
          </w:p>
          <w:p>
            <w:pPr>
              <w:spacing w:after="20"/>
              <w:ind w:left="20"/>
              <w:jc w:val="both"/>
            </w:pPr>
            <w:r>
              <w:rPr>
                <w:rFonts w:ascii="Times New Roman"/>
                <w:b w:val="false"/>
                <w:i w:val="false"/>
                <w:color w:val="000000"/>
                <w:sz w:val="20"/>
              </w:rPr>
              <w:t>
Шекаралары: Отаутүскен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733 сайлау учаскесі</w:t>
            </w:r>
          </w:p>
          <w:p>
            <w:pPr>
              <w:spacing w:after="20"/>
              <w:ind w:left="20"/>
              <w:jc w:val="both"/>
            </w:pPr>
            <w:r>
              <w:rPr>
                <w:rFonts w:ascii="Times New Roman"/>
                <w:b w:val="false"/>
                <w:i w:val="false"/>
                <w:color w:val="000000"/>
                <w:sz w:val="20"/>
              </w:rPr>
              <w:t>
Орналасқан жері: Ақмола облысы, Целиноград ауданы, Ақмол ауылы, 4-шағын ауданы, 1604, "Ақмола облысы білім басқармасының Целиноград ауданы бойынша білім бөлімінің Ақмол ауылының мектеп-гимназиясы" коммуналдық мемлекеттік мекемесінің ғимараты.</w:t>
            </w:r>
          </w:p>
          <w:p>
            <w:pPr>
              <w:spacing w:after="20"/>
              <w:ind w:left="20"/>
              <w:jc w:val="both"/>
            </w:pPr>
            <w:r>
              <w:rPr>
                <w:rFonts w:ascii="Times New Roman"/>
                <w:b w:val="false"/>
                <w:i w:val="false"/>
                <w:color w:val="000000"/>
                <w:sz w:val="20"/>
              </w:rPr>
              <w:t>
Шекаралары: Бахыт шағын ауданы– 1, 2, 3, 4, 5, 7, 8, 10, 11, 12, 13,14, 15, 16; Коргалжын көшесі – 3, 5, 7, 9, 11, 13, 15, 17, 19, 21, 23, 25; Магжан Жумабаев көшесі – 4, 6, 8, 10, 12, 18, 20, 22, 24, 26; Толе би көшесі – 42, 51, 76, 78, 80, 82; Ыбырай Алтынсарин көшесі – 1, 2, 19, 23, 27, 28, 29, 31, 32, 32/1, 33, 34, 35, 36, 37, 39, 41, 47, 80, 81, 82, 83; Мухтар Ауэзов көшесі – 25, 27, 29, 31, 32, 34, 36, 38, 40, 43, 45, 46, 47, 48, 49, 50; Айтеке би көшесі – 38, 40, 41, 42, 44, 87, 89, 91, 93, 98, 100, 102, 104, 106; Казыбек би көшесі – 26, 28, 30, 32, 37, 39, 41/1, 43, 45, 99, 101, 103, 105, 107, 110, 112, 114, 116; Мухтар Ауэзов көшесі – 51, 53, 55, 57, 59, 61; Курмангазы көшесі – 3, 5, 7, 9, 61, 63, 130, 132, 134, 135; Сагадат Нурмагамбетов көшесі – 4, 6, 8, 10, 10/1, 11, 11/1, 13, 15, 17; Амире Кашаубаев көшесі – 120, 122, 124, 124/1, 126, 127, 129, 129/1, 131, 133; Рахымжан Кошкарбаев көшесі – 31, 35, 37, 39, 47, 49, 63, 65, 67, 69, 71, 73, 85, 87, 89, 111, 113, 115, 117, 119, 121; Кенесары көшесі – 42, 44, 46, 60, 62, 64, 66, 70, 72, 74, 76, 77, 79, 81, 81/1, 83, 84, 85, 90, 92, 94, 108, 109, 118, 125, 128, 136; Курмангазы көшесі – 61, 63; Мухтар Ауэзов көшесі – 3, 5, 7, 9, 13, 14, 15, 16, 17, 19, 21, 23; Фариза Онгарсынова көшесі – 91/1, 96; Роза Багланова көшесі – 67, 69, 71; Дина Нурпеисова көшесі – 33, 34, 36, 38, 77, 75, 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Ақмола облысы Целиноград ауданы әкімінің 02.12.2021 </w:t>
            </w:r>
            <w:r>
              <w:rPr>
                <w:rFonts w:ascii="Times New Roman"/>
                <w:b w:val="false"/>
                <w:i w:val="false"/>
                <w:color w:val="ff0000"/>
                <w:sz w:val="20"/>
              </w:rPr>
              <w:t>№ 9</w:t>
            </w:r>
            <w:r>
              <w:rPr>
                <w:rFonts w:ascii="Times New Roman"/>
                <w:b w:val="false"/>
                <w:i w:val="false"/>
                <w:color w:val="ff0000"/>
                <w:sz w:val="20"/>
              </w:rPr>
              <w:t xml:space="preserve"> (оның алғашқы ресми жарияланған күнінен кейін күнтізбелік он күн өткен соң қолданысқа енгізіледі) шешімімен.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Ақмола облысы Целиноград ауданы әкімінің 02.12.2021 </w:t>
            </w:r>
            <w:r>
              <w:rPr>
                <w:rFonts w:ascii="Times New Roman"/>
                <w:b w:val="false"/>
                <w:i w:val="false"/>
                <w:color w:val="ff0000"/>
                <w:sz w:val="20"/>
              </w:rPr>
              <w:t>№ 9</w:t>
            </w:r>
            <w:r>
              <w:rPr>
                <w:rFonts w:ascii="Times New Roman"/>
                <w:b w:val="false"/>
                <w:i w:val="false"/>
                <w:color w:val="ff0000"/>
                <w:sz w:val="20"/>
              </w:rPr>
              <w:t xml:space="preserve"> (оның алғашқы ресми жарияланған күнінен кейін күнтізбелік он күн өткен соң қолданысқа енгізіледі) шешімімен.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736 сайлау учаскесі</w:t>
            </w:r>
          </w:p>
          <w:p>
            <w:pPr>
              <w:spacing w:after="20"/>
              <w:ind w:left="20"/>
              <w:jc w:val="both"/>
            </w:pPr>
            <w:r>
              <w:rPr>
                <w:rFonts w:ascii="Times New Roman"/>
                <w:b w:val="false"/>
                <w:i w:val="false"/>
                <w:color w:val="000000"/>
                <w:sz w:val="20"/>
              </w:rPr>
              <w:t>
Орналасқан жері: Ақмола облысы, Целиноград ауданы, Қабанбай батыр ауылы, Ы.Алтынсарин көшесі, 6А, "Ақмола облысы білім басқармасының Целиноград ауданы бойынша білім бөлімі Қабанбай батыр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Нұра көшесі – 1, 2, 3, 4/1, 4/2, 5, 6, 7, 8/1, 8/2, 9, 10, 11, 12, 13, 14, 15, 16, 17, 18, 19, 20, 21, 22, 23, 24, 25, 26, 27, 28, 29, 30, 31, 32, 33, 34, 35, 36, 37, 38, 39, 40, 40А, 41, 42/1, 42/2, 43, 44, 45, 46, 47, 48, 49, 51, 53, 55, 57, 59, 61; Желтоқсан көшесі – 1, 2, 3, 4, 5, 6, 7, 8, 9, 10, 11, 12, 13, 14, 15, 16, 17, 18, 19, 20, 21, 22, 23, 24/1, 24/2, 25/1, 25/2, 26, 27, 28, 29, 30, 31, 32, 33, 34, 35, 36, 37, 38, 39, 40, 41, 42, 43, 44, 45, 46, 47, 48, 49, 50/1, 50/2, 51, 52, 53, 54, 55, 56, 57, 58, 59, 60/1, 60/2, 61, 62, 63, 64/1, 64/2, 65, 66, 67, 68, 69, 70, 71, 72, 73, 74/1, 74/2, 75, 76, 77, 78, 79, 80, 81, 82, 83, 84, 85, 86, 87, 88, 90, 92, 94, 96, 98, 100, 102, 104; Бейбітшілік көшесі – 1/1, 1/2, 1/3, 1/4, 1/5, 1/6, 2, 3, 4, 5/1, 5/2, 6, 7, 8, 9, 10, 11, 12/1, 12/2, 13, 14, 15/1, 15/2, 16, 17/1, 17/2, 18, 19, 20, 21, 22, 23, 24, 25, 26, 27, 28, 29, 30/1, 30/2, 31, 32/1, 32/2, 33, 34/1, 34/2, 35, 36, 37, 38, 40, 41, 42, 43, 44, 45/1, 45/2, 46, 47, 48, 49, 50, 51, 52/1, 52/2, 53, 54, 55, 56, 57, 58, 59, 60, 61, 62, 63, 64, 65, 66, 67, 68, 69, 69А, 70, 71, 72, 74, 75, 76, 77, 78, 79, 80, 81, 83, 85, 87, 89, 91, 93, 95, 97, 99, 101/1, 101/2, 103/1, 103/2, подхоз; Бірлік көшесі – 1, 2, 2А, 2Б, 3, 4, 5, 6, 7/1, 7/2, 8, 9, 10/1, 10/2, 11, 12, 13/1, 13/2, 14/1, 14/2, 15, 16, 17/1, 17/2, 18, 19, 20/1, 20/2, 21, 22, 23, 24, 25, 26, 27, 28, 29, 30, 31, 32, 33, 34, 35, 36/1, 36/2, 37, 38/1, 38/2, 39, 40, 41, 42, 43, 45, 47, 48, 49, 50, 51, 52, 53, 54, 55, 56, 57, 58, 59, 60, 61, 62, 63, 64, 65, 66, 67, 68, 69, 70, 71, 72, 73, 74, 75, 76, 77, 78, 79, 80, 81, 82, 83, 84, 85, 86, 87, 88/1, 88/2, 89, 90, 91, 92, 93/1, 93/2; Достық көшесі – 1, 2, 3/1, 3/2, 4, 5/1, 5/2, 6, 7/1, 7/2, 8, 9, 10, 11/1, 11/2, 12, 13, 14, 15, 16, 17, 18, 19, 20, 21, 22, 23/1, 23/2, 24, 25, 26, 27, 28, 29, 30, 31, 32, 33, 34, 35, 36/1, 36/2, 37, 38, 39, 40, 41, 42, 43, 44, 45, 46, 47, 48, 49, 50, 51, 52, 53, 54, 55/1, 55/2, 56, 57, 58, 59, 60, 61, 62, 63, 64, 65, 66, 67, 68/1, 68/2, 69, 70, 71, 72, 73, 74, 75, 76, 77, 78, 79, 80/1, 80/2, 81/1, 81/2, 81/3, 81/4, 81/5, 81/6, 82/1, 82/2; Сарыарқа көшесі – 1, 2, 3, 4, 5, 6, 7, 8, 9, 10, 11, 12, 13, 14, 15, 16, 17, 18, 19, 20, 21, 22/1, 22/2, 23, 24, 25, 26, 27, 28, 29, 30, 31/1, 31/2, 31/3, 31/4, 32, 33, 34, 35, 36, 38, 39/1, 39/2, 40, 41/1, 41/2, 42, 43, 44, 45, 46, 47, 48, 49, 50, 51, 52, 53, 54, 55, 56, 57, 58, 59/1, 59/2, 60, 61/1, 61/2, 62, 63, 64, 65, 66, 67/1, 67/2, 68, 69, 70, 71, 72, 73, 74, 75, 76, 77, 78, 79, 80, 81, 82, 83, 84, 85, 86, 87, 88/1, 88/2, 89, 90/1, 90/2, 91/1, 91/2, 92/1, 92/2, 93/1, 93/2, 94/1, 94/2, 95/1, 95/2, 96/1, 96/2, 97/1, 97/2, 99/1, 99/2; Жеңіс көшесі – 1/1, 1/2, 2/1, 2/2, 3/1, 3/2, 4/1, 4/2, 5/1, 5/2, 6/1, 6/2, 7/1, 7/2, 8/1, 8/2, 9/1, 9/2, 10/1, 10/2, 11/1, 11/2, 12/1, 12/2, 13/1, 13/2; Сарыадыр көшесі – 1/1, 1/2, 2/1, 2/2, 3/1, 3/2, 4/1, 4/2, 5/1, 5/2, 6/1,6/2, 6/3, 6/4, 7/1, 7/2, 7/3, 7/4, 8/1, 8/2, 8/3, 9/1, 9/2, 9/3, 9/4, 10/1, 10/2, 11/1, 11/2, 11/3, 12/1, 12/2, 13/1, 13/2, 13/3, 14/1, 14/2, 14/3, 16/1, 16/2, 16/3, 18/1, 18/2, 18/3, 20/1, 20/2, 20/3, 22/1, 22/2, 22/3, 23, 24, 25, 27, 28, 29, 30, 31, 32, 33, 34, 35, 36, 37, 38, 39, 40, 41, 42, 43, 44, 45, 46, 47, 48, 49, 50, 51, 52, 53, 54; Ыбырай Алтынсарин көшесі – 1А, 1/1, 1/2, 2/1, 2/2, 3/1, 3/2, 4/1, 4/2, 5/1, 5/2, 6/1, 6/2, 7/1, 7/2, 8/1, 8/2, 9/1, 9/2, 10/1, 10/2, 11/1, 11/2.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737 сайлау учаскесі</w:t>
            </w:r>
          </w:p>
          <w:p>
            <w:pPr>
              <w:spacing w:after="20"/>
              <w:ind w:left="20"/>
              <w:jc w:val="both"/>
            </w:pPr>
            <w:r>
              <w:rPr>
                <w:rFonts w:ascii="Times New Roman"/>
                <w:b w:val="false"/>
                <w:i w:val="false"/>
                <w:color w:val="000000"/>
                <w:sz w:val="20"/>
              </w:rPr>
              <w:t>
Орналасқан жері: Ақмола облысы, Целиноград ауданы, Қараөткел ауылы, Кенесары хан көшесі, 2 Д., "Ақмола облысы білім басқармасының Целиноград ауданы бойынша білім бөлімінің Қараөткел ауылының № 2 жалпы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Наурызбай батыр көшесі – 1, 2, 3, 4, 5, 6, 7, 8, 9, 10, 11, 12, 13, 14, 15, 16, 17, 18, 19, 20, 21, 22, 23, 24; Карасай батыр көшесі – 1, 2, 3, 4, 5, 6, 7, 8, 9, 10, 11, 12, 13, 14, 15, 16, 17, 18, 19, 20, 21, 22, 23, 24, 25, 26; Амир Темир көшесі – 1, 2, 3, 4, 5, 6, 7, 8, 9, 10, 11, 12, 13, 14, 15, 16, 17, 18, 19, 20, 21, 22, 23, 24, 25, 26, 27, 28; Козыкош көшесі – 1, 2, 3, 4, 5, 6, 7, 8, 9, 10, 11, 12, 13, 14, 15, 16, 17, 18, 19, 20, 21, 22, 23; Бузыкты көшесі – 1, 2, 3, 4, 5, 6, 7, 8, 9, 10, 11, 12, 13, 14, 15, 16, 17, 18, 19, 20, 21, 22, 23, 24, 25, 26, 27, 28, 29, 30, 31; Лев Гумилев көшесі – 1, 2, 3, 4, 5, 6, 7, 8, 9, 10, 11, 12, 13, 14, 15, 16, 17, 18, 19, 20, 21, 22, 23, 24, 25, 26, 27, 28, 29, 30, 31, 32; Алихан Бокейханов көшесі – 1, 2, 3, 4, 5, 6, 7, 8, 9, 10, 11, 12, 13, 14, 15, 16, 17, 18, 19, 20, 21, 22, 23, 24, 25, 26, 27, 28, 29, 30, 31, 32, 33, 34, 35, 36, 37, 38, 39, 40, 41, 42, 43, 44, 45, 46; Ахмет Байтурсынов көшесі – 1, 2, 3, 4, 5, 6, 7, 8, 9, 10, 11, 12, 13, 14, 15, 16, 17, 18, 19, 20, 21, 22, 23, 24; Шокан Уалиханов көшесі – 1, 2, 3, 4, 5, 6, 7, 8, 9, 10, 11, 12, 13, 14, 15, 16, 17, 18, 19, 20, 21, 22, 23, 24, 25, 26, 27, 28, 29, 30, 31, 32, 33, 34, 35, 36, 37, 38, 39, 40, 41, 42, 43, 44, 45, 46, 47, 48, 49, 50, 51, 52, 53, 54, 55, 56; күйші Дәулеткерей көшесі – 1, 2, 3, 4, 5, 6, 7, 8, 9, 10, 11, 12, 13, 14, 15, 16, 17, 18, 19, 20, 21, 22, 23, 24, 25, 26, 27, 28, 29, 30, 31, 32, 33, 34, 35, 36, 37, 38, 39, 40, 41, 42, 43, 44, 45, 46, 47, 48, 49, 50, 51, 52, 53, 54; Рыскулова көшесі – 1, 2, 3, 4, 5, 6, 7, 8, 9, 10, 11, 12, 13, 14, 15, 16, 17, 18, 19, 20, 21, 22, 23, 24, 25, 26, 27, 28, 29, 30, 31, 32, 33, 34, 35, 36, 37, 38, 39, 40, 41, 42, 43, 44, 45, 46, 47, 48, 49, 50, 51, 52, 53, 54, 55, 56; Габита Мусрепова көшесі – 1, 2, 3, 4, 5, 6, 7, 8, 9, 10, 11, 12, 13, 14, 15, 16, 17, 18, 19, 20, 21, 22, 23, 24, 25, 26, 27, 28, 29, 30, 31, 32, 33, 34, 35, 36, 37, 38, 39, 40, 41, 42, 43, 44, 45, 46, 47, 48, 49, 50, 51, 52, 53; Жамбыл Жабаев көшесі – 1, 2, 3, 4, 5, 6, 7, 8, 9, 10, 11, 12, 13, 14, 15, 16, 17, 18, 19, 20, 21, 22, 23, 24, 25, 26, 27, 28, 29, 30, 31, 32, 33, 34, 35, 36, 37, 38, 39, 40, 41, 42, 43, 44, 45, 46, 47, 48, 49, 50, 51, 52, 53, 54, 55, 56, 67, 58, 59, 60, 61, 62, 63, 64, 65, 66; Шамши Калдаяков көшесі – 1, 2, 3, 4, 5, 6, 7, 8, 9, 10, 11, 12, 13, 14, 15, 16, 17, 18, 19, 20, 21, 22, 23, 24, 25, 26, 27, 28, 29, 30, 31, 32, 33, 34, 35, 36, 37, 38, 39, 40, 41, 42, 43, 44, 45, 46, 47, 48, 49, 50, 51, 52, 53, 54, 55, 56, 57, 58, 59, 60, 61, 62, 63; Домалак ана көшесі – 1, 2, 3, 4, 5, 6; Амангельды Иманов көшесі – 1, 2, 3, 4, 5, 6, 7, 8, 9, 10, 11, 12, 13, 14, 15, 16, 17, 18, 19, 20, 21, 22, 23, 24, 25, 26, 27, 28, 29, 30, 31, 32, 33, 34, 35, 36, 37, 38, 39, 40, 41, 42, 43, 44, 45, 46, 47, 48, 49, 50, 51, 52, 53, 54, 55, 56, 57, 58, 59, 60, 61, 62; Бошан көшесі – 1, 2, 3, 4, 5, 6, 7, 8, 9, 10, 11, 12, 13, 14, 15, 16, 17, 18, 19, 20, 21, 22, 23, 24, 25, 26, 27, 28, 29, 30, 31, 32, 33, 34, 35, 36, 37, 38; Ибрая Алтынсарина көшесі – 1, 2, 3, 4, 5, 6, 7, 8, 9, 10, 11, 12, 13, 14; Малик Габдулин көшесі – 1, 2, 3, 4, 5, 6, 7, 8, 9, 10, 11, 12, 13, 14, 15, 16; Сабит Муканов көшесі – 1, 2, 3, 4, 5, 6, 7, 8, 9, 10, 11, 12, 13, 14, 15, 16; Мухтар Ауезов көшесі – 1, 2, 3, 4, 5, 6, 7, 8, 9, 10, 11, 12, 13, 14, 15, 16, 17, 18, 19; Сакен Сейфуллин көшесі – 1, 2, 3, 4, 5, 6, 7, 8, 9, 10, 11, 12, 13, 14, 15, 16, 17, 18, 19, 20, 21, 22, 23, 24, 25, 26, 27, 28; Айтеке би көшесі – 1, 2, 3, 4, 5, 6, 7, 8, 9, 10, 11, 12, 13, 14, 15, 16, 17, 18, 19, 20, 21, 22, 23, 24, 25, 26, 27, 28, 29, 30; Толе би көшесі – 1, 2, 3, 4, 5, 6, 7, 8, 9, 10, 11, 12, 13, 14, 15, 16, 17, 18, 19, 20, 21; Казыбек би көшесі – 1, 2, 3, 4, 5, 6, 7, 8, 9, 10, 11, 12, 13, 14, 15, 16, 17, 18, 19, 20, 21, 22, 23, 24, 25, 26, 27, 28, 29, 30, 31, 32, 33, 34, 35, 36, 37, 38, 39, 40, 41, 42, 43, 44, 45, 46; Абылай хана көшесі – 1, 2, 3, 4, 5, 6, 7, 8, 9, 10, 11, 12, 13, 14, 15, 16, 17, 18, 19, 20, 21, 22; Маншук Маметова көшесі – 1, 2, 3, 4, 5, 6, 7, 8, 9, 10, 11, 12, 13, 14, 15, 16, 17, 18, 19, 20, 21, 22; Кажымукана Мунайтпасова көшесі – 1, 2, 3, 4, 5, 6, 7, 8, 9, 10, 11, 12, 13, 14, 15, 16, 17, 18, 19, 20, 21, 22, 23, 24, 25; Мукагали Макатаев көшесі – 1, 2, 3, 4, 5, 6, 7, 8, 9, 10, 11, 12, 13, 14, 15, 16, 17, 18, 19, 20, 21, 22, 23, 24, 25, 26, 27, 28, 29, 30, 31, 32, 33, 34, 35, 36, 37, 38, 39, 40, 41, 42, 43, 44,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Ақмола облысы Целиноград ауданы әкімінің 02.12.2021 </w:t>
            </w:r>
            <w:r>
              <w:rPr>
                <w:rFonts w:ascii="Times New Roman"/>
                <w:b w:val="false"/>
                <w:i w:val="false"/>
                <w:color w:val="ff0000"/>
                <w:sz w:val="20"/>
              </w:rPr>
              <w:t>№ 9</w:t>
            </w:r>
            <w:r>
              <w:rPr>
                <w:rFonts w:ascii="Times New Roman"/>
                <w:b w:val="false"/>
                <w:i w:val="false"/>
                <w:color w:val="ff0000"/>
                <w:sz w:val="20"/>
              </w:rPr>
              <w:t xml:space="preserve"> (оның алғашқы ресми жарияланған күнінен кейін күнтізбелік он күн өткен соң қолданысқа енгізіледі) шешімімен.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739 сайлау учаскесі</w:t>
            </w:r>
          </w:p>
          <w:p>
            <w:pPr>
              <w:spacing w:after="20"/>
              <w:ind w:left="20"/>
              <w:jc w:val="both"/>
            </w:pPr>
            <w:r>
              <w:rPr>
                <w:rFonts w:ascii="Times New Roman"/>
                <w:b w:val="false"/>
                <w:i w:val="false"/>
                <w:color w:val="000000"/>
                <w:sz w:val="20"/>
              </w:rPr>
              <w:t>
Орналасқан жері: Ақмола облысы, Целиноград ауданы, Қоянды ауылы, Жібек жолы көшесі 167, "Ақмола облысы білім басқармасының Целиноград ауданы бойынша білім бөлімінің Қоянды ауылының № 2 жалпы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Богенбай батыр көшесі – 1, 1/1, 1/2, 1/3, 1/4, 10, 11, 12, 14, 15, 16/1, 16/2, 17, 18/1, 18/2, 1а, 2, 20, 22, 23а, 23, 24, 25/1, 25/2, 26, 28, 29, 2а, 3, 30, 34, 35, 36, 37, 38, 39, 39а, 4, 42, 43, 44/2, 45, 48, 5, 5/1, 50, 52, 54, 56, 58, 6, 60, 64, 66, 66/2, 68, 7, 72, 74, 76, 8, 9; Сакен Сейфуллин көшесі – 1, 1/а, 10, 11, 12, 13, 14, 15, 18, 19/2, 20, 23, 24, 25, 26, 27, 28/1, 28/2, 29, 3/1, 30, 31, 32, 35, 36, 37, 38, 4, 40, 41, 41/1, 42, 43, 44, 45, 46, 47, 48, 49, 5, 50, 50а, 51, 53, 54, 55, 56, 57, 58, 59/1, 59/2, 6, 60, 61, 62, 64, 65, 67, 68, 69, 7, 70, 70/1в, 70а, 70б, 70в, 71, 72а, 72б, 8, 87, 9, 9б; участок – 11; участок – 14; участок – 2; участок – 3; участок – 7а; Сарыарка –29, 31, 33, 35, 37, 39, 41, 45, 47, 49, 51, 53, 55, 57, 61, 63, 69, 71, 75, 77, 81, 83,; участок – 27; участок – 9; Ынтымак көшесі – 12, 14, 16, 16а, 34, 6а, 7, 7а, 9а; участок – 8; Наурыз көшесі –42, 43, 44, 45, 46, 47, 48; Атамекен көшесі – 1, 2, 3, 4, 5, 6, 7, 8, 9, 10, 11, 12, 13, 14, 15, 16; Бирлик көшесі – 1, 2, 3, 4, 5, 6, 7, 8, 9, 10, 11, 12, 13, 14, 15, 16, 17, 181, 19, 20, 21, 22, 23, 24, 25, 26, 27, 28, 29, 30, 31, 32, 33, 34, 35, 36, 37, 38, 39, 40, 41, 42, 43, 44, 45, 46, 47, 48, 49, 50, 51, 52, 53, 54, 55, 56, 57, 58, 59, 60, 61, 62, 63, 64, 65, 66, 67, 68, 69, 70, 71, 72, 73, 74, 75, 76, 77, 78, 79, 80, 81, 82, 83, 84; Хан танири көшесі – 1, 2, 63, 65, 67, 69, 71,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179, 179, 180, 181, 182, 183, 184, 185, 186, 187, 188, 189, 190, 191, 192; Алатау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Туркестан көшесі - 142, 143, 144, 145, 146, 147, 148, 149, 150, 151, 152, 153, 154, 155, 156, 157, 158, 159, 160, 161, 162, 163, 164, 165, 166, 167, 168, 169, 170, 171, 172, 173, 174, 175, 176, 177, 179,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Силети көшесі – 1, 2, 3, 4, 5, 6, 7, 8, 9, 10, 11, 12, 13, 14, 15, 16, 17, 18, 19, 20, 21, 22, 23, 24, 25, 26, 27, 28, 29, 30, 31, 32, 33, 34, 35, 36, 37, 38, 39, 40, 41, 42, 43, 44, 45, 46, 47, 48, 49, 50, 51, 52, 53, 54, 55, 56, 57, 58, 59, 60, 61, 62, 63, 64, 65, 66; Кулагер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Есиль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Ардагер көшесі – 1, 2, 3, 4, 5, 6, 7, 8, 9, 10, 11, 12, 13, 14, 15, 16, 17, 18, 19, 20, 21, 22, 23, 24, 25, 26, 27, 28, 29, 30, 31, 32, 33, 34, 35, 36, 37, 38, 39, 40, 41, 42, 43, 44, 45, 46, 47, 48, 49, 50, 51, 52, 53, 54, 55, 56; Баянауыл көшесі – 1, 2, 3, 4, 5, 6, 7, 8, 9, 10, 11, 12, 13, 14, 15, 16, 17, 18, 19, 20, 21, 22, 23, 24, 25, 26, 27, 28, 29, 30, 31, 32, 33, 34, 35, 36, 37, 38, 39, 40, 41, 42, 43, 44, 45, 46, 47, 48, 49; Береке көшесі – 1, 2, 3, 4, 5, 6, 7, 8, 9, 10, 11, 12, 13, 14, 15, 16, 17, 18, 19, 20, 21, 22, 23, 24, 25, 26, 27, 28, 29, 30, 31, 32, 33, 34, 35, 36, 37, 38, 39, 40, 41, 42, 43, 44, 45, 46, 47, 48, 49, 50, 51, 52, 53, 54, 55, 56, 57, 58, 59, 60, 61, 62, 63, 64, 65, 66; Жибек жолы көшесі – 111, 112, 113, 114, 115, 116, 117, 118, 119, 120, 121, 122, 123, 124, 125, 126, 127, 128, 129, 130, 131, 132, 133, 134, 135, 136, 137, 138, 139, 140, 141, 142, 143, 144, 145, 146, 147, 148, 149, 150, 151, 152, 153, 154, 155, 156, 157, 158, 159, 160, 161, 162, 163, 164, 165, 166, 167, 168, 169, 170, 171, 172, 173, 174, 175, 176, 177, 179, 179, 180, 181, 182, 183, 184, 185, 186, 187, 188, 189, 190, 191, 192, 193, 194, 195, 196, 197, 198, 199, 200, 201, 202, 203, 204, 205, 206, 207, 208, 209, 210, 211, 212, 213, 214, 215, 216, 217, 218, 219, 220, 221, 222, 223, 224, 225, 226, 227, 228, 229, 230, 231, 232, 233, 234, 235, 236; Алматы көшесі – 1, 2, 3, 4, 5, 6, 7, 8, 9, 10, 11, 12, 13, 14, 15, 16, 17, 18, 19, 20, 21, 22, 23, 24, 25, 26, 27, 28, 29, 30, 31, 32, 33, 34, 35, 36, 37, 38, 39, 40, 41, 42, 43, 44, 45, 46, 47, 48, 49, 50, 51, 52, 53, 54, 55, 56, 57, 58, 59, 60, 61, 62, 63; Байтерек көшесі –143, 144, 145, 146, 147, 148, 149, 150, 151, 152, 153, 154,155, 156, 157, 158, 159, 160, 161, 162, 163, 164, 165, 166, 167, 168, 169, 170, 171, 172, 173, 174, 175, 176, 177, 179,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Арай көшесі – 1, 2, 3, 4, 5, 6, 7, 8, 9, 10, 11, 12, 13, 14, 15, 16, 17, 18, 19, 20, 21, 22, 23, 24, 25, 26, 27, 28, 29, 30, 31, 32, 33, 34, 35, 36, 37, 38, 39, 40, 41, 42, 43, 44, 45, 46, 47, 48; Козы кош көшесі – 1, 2, 3, 4, 5, 6, 7, 8, 9, 10, 11, 12, 13, 14, 15, 16, 17, 18, 19; Коксенгир көшесі – 1, 2, 3, 4, 5, 6, 7, 8, 9, 10, 11, 12, 13, 14, 15, 16, 17, 18, 19, 20, 21, 22, 23, 24, 25, 26, 27, 28, 29, 30, 31, 32, 33, 34, 35, 36, 37, 38, 39, 40, 41, 42, 43, 44, 45, 46, 47, 48, 49, 50, 51, 52, 53, 54, 55, 56, 57, 58, 59, 60, 61, 62, 63, 64, 65, 66, 67, 68, 69; Желтоксан көшесі – 1, 2, 3, 4, 5, 6, 7, 8, 9, 10, 11, 12, 13, 14, 15, 16, 17, 18, 19, 20, 21, 22, 23, 24, 25, 26, 27, 28, 29, 30, 31, 32, 33, 34, 35, 36, 37, 38, 39, 40, 41, 42, 43, 44, 45, 46, 47, 48, 49, 50; Жеруйык көшесі – 1, 2, 3, 4, 5, 6, 7, 8, 9, 10, 11, 12, 13, 14, 15, 16, 17, 18, 19, 20, 21, 22, 23, 24, 25, 26, 27, 28, 29, 30, 31, 32, 33, 34, 35, 36; Жамбыл Жабаев көшесі – 1, 1/1, 11, 12, 15, 15/1, 16, 19, 22а, 21, 23, 3, 30, 32, 39, 4, 41, 5, 51/1, 52, 6, 65, 7, 70а, 8, 9; участок – 52; участок – 57; Ораз Жандосов көшесі – 11, 13, 15, 19, 1а, 2, 21, 23, 24/1, 26, 29, 3, 30, 31, 32, 34, 36, 38, 38/1, 5, 7, 9; участок – 1011; участок – 27; Турар Рыскулов көшесі – 13, 16, 35, 8, 9, 10; участок – 36; участок – 43; Ынтымак көшесі – 12, 14, 16, 16а, 34, 6а, 7, 7а, 9а; участок – 8; Достык көшесі – 9, 10, 18, 2, 22, 24, 28, 4, 6, 7, 8; участок – 15; 14 шағын ауданы – участок – 101; участок – 103; участок – 104; участок – 22; участок – 23; участок – 29; участок – 52; участок – 54; участок – 89; участок – 92; участок – 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768 сайлау учаскесі</w:t>
            </w:r>
          </w:p>
          <w:p>
            <w:pPr>
              <w:spacing w:after="20"/>
              <w:ind w:left="20"/>
              <w:jc w:val="both"/>
            </w:pPr>
            <w:r>
              <w:rPr>
                <w:rFonts w:ascii="Times New Roman"/>
                <w:b w:val="false"/>
                <w:i w:val="false"/>
                <w:color w:val="000000"/>
                <w:sz w:val="20"/>
              </w:rPr>
              <w:t>
Орналасқан жері: Ақмола облысы, Целиноград ауданы, Талапкер ауылы, Бауыржан Момышұлы көшесі, 110, "Ақмола облысы білім басқармасының Целиноград ауданы бойынша білім бөлімінің Талапкер ауылының IT-лицейі" коммуналдық мемлекеттік мекемесінің ғимараты.</w:t>
            </w:r>
          </w:p>
          <w:p>
            <w:pPr>
              <w:spacing w:after="20"/>
              <w:ind w:left="20"/>
              <w:jc w:val="both"/>
            </w:pPr>
            <w:r>
              <w:rPr>
                <w:rFonts w:ascii="Times New Roman"/>
                <w:b w:val="false"/>
                <w:i w:val="false"/>
                <w:color w:val="000000"/>
                <w:sz w:val="20"/>
              </w:rPr>
              <w:t>
Шекаралары: Кабанбай батыр көшесі – 1, 3, 5, 7, 8, 9, 10, 11А, 12, 15, 16, 17, 18, 19, 20, 21, 23, 25, 29, 30, 31, 33, 35, 37, 39, 41, 43, 45, 47, 49, 51, 53, 55, 57, 58, 59, 60, 61, 62, 63, 64, 65, 67, 68, 69, 70, 71, 72, 73, 74, 75, 76, 77, 79, 82, 85, 87, 88, 89, 91, 92, 93, 94, 95, 96, 98; Абай Кунанбаев көшесі – 1, 2, 3, 4, 5, 6, 6/1, 7, 8, 9, 10, 11, 11А, 12, 13, 14, 15, 16, 17, 19, 20, 21, 22, 23, 24, 25, 26, 28, 29, 30, 31, 32, 33, 34, 35, 36, 37, 38, 40, 42, 44, 48, 50, 52, 54, 56, 57, 58, 62, 66, 68А, 70, 72, 74, 76, 78, 79, 80, 81, 82, 84, 85, 86, 88, 89, 90, 92, 94, 96, 98; Султан Бейбарыс көшесі – 1, 2, 3, 4, 5, 6, 7, 8, 9, 9/1, 10, 11, 12, 13, 13/1, 14, 15, 16, 17, 19, 20, 21, 22, 23, 24, 29, 30, 31, 32, 33, 34, 35, 36, 38, 40, 43, 45, 94, 95, 96, 97, 98, 99, 100, 101, 102, 103, 104, 105, 106, 107, 108, 109, 110, 111, 112, 113, 114, 115, 116, 117, 118, 119, 120, 121, 122, 123; 31 көшесі – 1, 2, 3, 5, 6, 7, 8, 9, 10, 11, 12, 13, 14, 15; 32 көшесі – 16, 17, 18, 19, 20, 21, 22, 23, 24, 25, 26, 27, 28, 29; 8 көшесі – 54, 55, 58, 60, 61, 62, 63, 64, 65, 66, 67, 68, 69, 70, 71, 72, 73, 74, 75, 76, 77, 78, 79, 80, 81, 82, 83, 84, 85; 37 көшесі – 1, 2, 3, 4, 5, 6, 7, 8, 9, 10, 11, 12, 13, 14, 15, 16, 17, 18, 19; 38 көшесі – 9, 10, 11, 12; Шокан Уалиханов көшесі – 1, 2, 3, 4, 5, 6, 7, 8, 9, 10, 11, 12, 13, 14, 15, 16, 17, 18, 20, 21, 22, 23, 24, 25, 26, 28, 29, 30, 31, 32, 33, 35, 37; Ыбырай Алтынсарин көшесі – 1, 2, 3, 4, 5, 6, 7, 8, 9, 10, 11, 12, 13, 14, 15, 16, 17, 18, 19, 20, 21, 22, 23, 24, 25, 27, 29, 30, 34, 36; Кенесары көшесі – 1, 2, 3, 4, 5, 6, 7, 8, 9, 11, 12, 13, 14, 15, 16, 17, 18, 19, 20, 21, 22, 23, 24, 25, 26, 27, 28, 29, 30, 31, 31/1, 32, 33, 34; Малик Габдуллин көшесі – 2, 4, 6, 12, 14, 16, 19, 20, 22, 23, 24, 25, 26, 27, 28, 30, 31, 32, 33, 34, 979; Богенбай Батыра көшесі - 91, 93, 95, 97, 99, 101, 103, 107, 109; Достык көшесі – 1, 2, 3, 4, 5, 6, 7, 8, 9, 10, 11, 12, 13, 15, 18, 19, 20, 21, 23, 24, 25, 27, 29, 31, 34/1, 37, 40, 42, 44, 46, 48, 50, 52, 53, 54, 55, 56, 57, 58, 61, 62, 63, 64, 65, 66, 67, 68, 69, 70, 71/1, 72, 73, 74, 75, 76, 77, 80, 81, 82, 84, 85, 86, 87, 88, 89, 91, 92, 93, 94, 95, 96, 98, 99, 100, 102, 103, 105; Бауыржан Момышулы көшесі – 1, 2, 3, 4, 5, 6, 7, 8, 9, 10, 11, 12, 13, 13А, 14, 15, 15А, 16, 17, 18, 19, 19А, 20, 21, 22, 23, 23А, 24, 25, 25А, 26, 27, 27А, 28, 29, 29А, 30, 31, 31А, 32, 33, 33А, 34, 35, 35/1, 36, 37, 37А, 38, 39, 39А, 40, 41, 42, 43, 44, 45, 46, 47, 48, 51, 52, 53, 54, 55, 56, 57, 58, 59, 60, 63, 65, 67, 68, 69, 70, 71, 72, 73, 74, 75, 76, 77, 78, 79, 80, 81, 82, 84, 85, 86, 87, 88, 90, 92, 94, 96, 97, 98, 100, 102, 103, 104, 105, 106, 107, 108; Аль Фараби көшесі – 17, 19, 21, 23, 25, 26, 27, 29, 30, 31, 32, 33, 34, 35, 36, 37, 38, 39, 40, 41, 42, 44, 46, 47, 48, 49, 50, 51, 52, 53, 54, 55, 57, 58, 60, 62, 63, 64, 65, 66, 67, 69, 70, 71, 76, 77, 78, 79, 80, 82, 84, 86; Маншук Маметова көшесі – 1, 1А, 2, 3, 4, 5, 6, 7, 8, 9, 10, 11, 12, 13, 14, 15, 16, 17, 18, 19, 20, 21, 22, 23, 24, 25, 26, 27, 28, 29, 30, 31, 32, 33, 34, 35, 36, 37А, 38, 39А, 40, 42, 43, 45, 47, 48, 50, 51, 52, 53, 54, 54А, 55, 57, 59, 67, 69, 71, 73, 75, 77, 79, 80, 81, 85, 89, 91, 93, 95; Наурызбай батыр көшесі – 1, 2, 2А, 3, 4, 5, 6, 7, 8, 9, 9А, 10, 11, 11А, 12, 13А, 14, 15/1, 17, 18А, 19, 20, 21, 22, 24, 26, 27А, 28, 30, 32, 35, 36, 37, 39, 41, 43, 45, 47, 49, 53, 55, 56, 57, 58, 59, 60, 62, 64, 66, 68, 70, 72, 73, 74, 75, 76, 77, 78, 79, 81, 82, 84, 86, 88, 90, 92, 94; Кажымукан көшесі – 1, 2, 3, 4, 5, 6, 7, 8, 9, 10, 11, 12, 14, 15, 16, 17, 18, 19, 20А, 21, 22, 23, 24, 25, 26, 26А, 29, 30, 31, 32, 33, 34, 35, 36, 37, 38, 39, 41, 43, 43А, 44, 45, 46, 47, 48, 49, 50, 51, 52, 54, 56, 57, 59, 61, 63, 65, 67, 68, 69, 70, 71, 72, 73, 74, 76, 77, 78, 79, 81, 83, 85, 87; Мадениет көшесі – 1, 2, 3, 4, 5, 6, 7, 8, 9, 10, 11, 12, 14, 14Б, 15, 16, 17, 18, 19, 20, 22, 23, 23А, 25, 26, 27, 30, 30А, 32, 34, 36, 37, 38, 39, 41, 42, 44, 45, 46, 48; Баршын көшесі – 2, 3, 4, 5, 6, 8, 9, 10, 12, 12Б, 12В, 13, 14, 15, 19, 20, 21, 22, 24, 25, 26, 27, 28, 28А, 30, 31, 32, 33, 35, 36, 37, 38, 40, 41, 42, 43, 44, 45, 47, 52, 53, 54, 55, 55А, 56, 57, 57А, 58, 59, 60, 61, 61А, 62, 63, 63А, 64, 65, 65А, 66, 67, 68, 69, 69А, 70, 71, 71А, 72, 73, 74, 76, 78, 80, 82, 84, 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797 сайлау учаскесі</w:t>
            </w:r>
          </w:p>
          <w:p>
            <w:pPr>
              <w:spacing w:after="20"/>
              <w:ind w:left="20"/>
              <w:jc w:val="both"/>
            </w:pPr>
            <w:r>
              <w:rPr>
                <w:rFonts w:ascii="Times New Roman"/>
                <w:b w:val="false"/>
                <w:i w:val="false"/>
                <w:color w:val="000000"/>
                <w:sz w:val="20"/>
              </w:rPr>
              <w:t>
Орналасқан жері: Ақмола облысы, Целиноград ауданы, Ақмол ауылы, Линейная көшесі, 1А, "Қазақстан Республикасы Ішкі істер министрлігі Ақмола облысының полиция департаменті Целиноград ауданының Полиция бөлімі" мемлекеттік мекемесінің ғимараты.</w:t>
            </w:r>
          </w:p>
          <w:p>
            <w:pPr>
              <w:spacing w:after="20"/>
              <w:ind w:left="20"/>
              <w:jc w:val="both"/>
            </w:pPr>
            <w:r>
              <w:rPr>
                <w:rFonts w:ascii="Times New Roman"/>
                <w:b w:val="false"/>
                <w:i w:val="false"/>
                <w:color w:val="000000"/>
                <w:sz w:val="20"/>
              </w:rPr>
              <w:t>
Шекаралары: Уақытша ұстау изоляторы.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800 сайлау учаскесі</w:t>
            </w:r>
          </w:p>
          <w:p>
            <w:pPr>
              <w:spacing w:after="20"/>
              <w:ind w:left="20"/>
              <w:jc w:val="both"/>
            </w:pPr>
            <w:r>
              <w:rPr>
                <w:rFonts w:ascii="Times New Roman"/>
                <w:b w:val="false"/>
                <w:i w:val="false"/>
                <w:color w:val="000000"/>
                <w:sz w:val="20"/>
              </w:rPr>
              <w:t>
Орналасқан жері: Ақмола облысы, Целиноград ауданы, Ақмол ауылы, 019 есеп кварталы, 606, Қазақстан Республикасы Қорғаныс министрлігінің "44813 әскери бөлімі" республикалық мемлекеттік мекемесінің ғимараты.</w:t>
            </w:r>
          </w:p>
          <w:p>
            <w:pPr>
              <w:spacing w:after="20"/>
              <w:ind w:left="20"/>
              <w:jc w:val="both"/>
            </w:pPr>
            <w:r>
              <w:rPr>
                <w:rFonts w:ascii="Times New Roman"/>
                <w:b w:val="false"/>
                <w:i w:val="false"/>
                <w:color w:val="000000"/>
                <w:sz w:val="20"/>
              </w:rPr>
              <w:t>
Шекаралары: Ақмол ауылы, 019 есеп кварталы, 606.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801 сайлау учаскесі</w:t>
            </w:r>
          </w:p>
          <w:p>
            <w:pPr>
              <w:spacing w:after="20"/>
              <w:ind w:left="20"/>
              <w:jc w:val="both"/>
            </w:pPr>
            <w:r>
              <w:rPr>
                <w:rFonts w:ascii="Times New Roman"/>
                <w:b w:val="false"/>
                <w:i w:val="false"/>
                <w:color w:val="000000"/>
                <w:sz w:val="20"/>
              </w:rPr>
              <w:t>
Орналасқан жері: Ақмола облысы, Целиноград ауданы, Қызылсуат ауылдық округі, Нұрлы ауылы, 5-көше, 9-құрылыс.</w:t>
            </w:r>
          </w:p>
          <w:p>
            <w:pPr>
              <w:spacing w:after="20"/>
              <w:ind w:left="20"/>
              <w:jc w:val="both"/>
            </w:pPr>
            <w:r>
              <w:rPr>
                <w:rFonts w:ascii="Times New Roman"/>
                <w:b w:val="false"/>
                <w:i w:val="false"/>
                <w:color w:val="000000"/>
                <w:sz w:val="20"/>
              </w:rPr>
              <w:t>
Шекаралары: Нұрлы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802 сайлау учаскесі</w:t>
            </w:r>
          </w:p>
          <w:p>
            <w:pPr>
              <w:spacing w:after="20"/>
              <w:ind w:left="20"/>
              <w:jc w:val="both"/>
            </w:pPr>
            <w:r>
              <w:rPr>
                <w:rFonts w:ascii="Times New Roman"/>
                <w:b w:val="false"/>
                <w:i w:val="false"/>
                <w:color w:val="000000"/>
                <w:sz w:val="20"/>
              </w:rPr>
              <w:t>
Орналасқан жері: Ақмола облысы, Целиноград ауданы, Қоянды ауылы, Мәңгілік ел көшесі 71/60, "Ақмола облысы білім басқармасының Целиноград ауданы бойынша білім бөлімінің Қоянды ауылының мектеп лицейі" коммуналдық мемлекеттік мекемесінің ғимараты.</w:t>
            </w:r>
          </w:p>
          <w:p>
            <w:pPr>
              <w:spacing w:after="20"/>
              <w:ind w:left="20"/>
              <w:jc w:val="both"/>
            </w:pPr>
            <w:r>
              <w:rPr>
                <w:rFonts w:ascii="Times New Roman"/>
                <w:b w:val="false"/>
                <w:i w:val="false"/>
                <w:color w:val="000000"/>
                <w:sz w:val="20"/>
              </w:rPr>
              <w:t>
Границы: Дулыга көшесі – 1, 2, 3, 4, 5, 6, 7, 8, 9, 10, 11, 12, 13, 14, 15, 16, 17, 181, 19, 20, 21, 22, 23, 24, 25, 26, 27, 28; Атаконыс көшесі – 1, 2, 3, 4, 5, 6, 7, 8, 9, 10, 11, 12, 13, 14, 15, 16, 17, 181, 19, 20, 21, 22, 23, 24, 25, 26, 27, 28, 29, 30, 31, 32; Атамура көшесі – 1, 2, 3, 4, 5, 6, 7, 8, 9, 10, 11, 12, 13, 14, 15, 16, 17, 181, 19, 20, 21, 22, 23, 24, 25, 26, 27, 28, 29, 30, 31, 32, 33, 34, 35; Наурыз көшесі - 1, 2, 3, 4, 5, 6, 7, 8, 9, 10, 11, 12, 13, 14, 15, 16, 17, 181, 19, 20, 21, 22, 23, 24, 25, 26, 27, 28, 29, 30, 31, 32, 33, 34, 35, 36, 37, 38, 39, 40, 41; Сарыарқа көшесі - 1, 11, 13, 15а, 17, 21, 23, 23а, 25, 3, 5, 5/1, 7, 9; Бостандык көшесі – 1; 12 шағын ауданы; участок – 113; участок – 115; участок – 117; участок – 119; участок – 109; участок – 33; участок – 31; Алия Молдагулова көшесі – 1, 3, 4, 5, 6, 7, 8, 9, 10, 11, 13, 15, 16, 17, 18, 19, 20, 21, 22, 23, 24, 25, 26, 27, 28, 29, 30, 31, 32, 33, 34, 35, 36, 37, 38, 40, 41; Мухамедрахим Джунусова көшесі - 001, 1, 10, 11, 12, 13, 14, 15, 101, 105, 16, 17а, 17, 18, 19, 2/3, 2, 2/1, 2/2, 2/3, 2/4, 20, 21, 22, 23, 24, 25, 26, 27, 28, 28/1, 29, 3, 3/1,31, 32, 33, 34, 35, 36, 37, 38, 39/1, 39/2, 4/1, 103, 103/1, 41, 43, 43а, 45, 47, 49, 5, 51/1, 51/2, 53, 55, 57/1, 61/3, 61/2, 63а, 63/1, 65, 65б, 65г, 69, 7, 71, 73, 73/1, 73а, 73а/1, 75, 77, 77/1, 77/2, 79/1, 81/1, 81/2, 83а, 85, 87/1, 87/2, 89, 9, 93,, 95, 97, 99, участок – 1б; участок – 7; Мангилик ел көшесі – 1, 2, 3, 4, 5, 6, 7, 8, 9, 10, 11, 12, 13, 14, 15, 16, 17, 18, 19, 20, 21, 22, 23, 24, 25, 26, 27, 28; Егемен көшесі – 1, 2, 3, 4, 5, 6, 7, 8, 9, 10, 11, 12, 13, 14, 15, 16, 17, 18, 19, 20, 21, 22, 23, 24, 25, 26, 27, 28, 29, 30, 31, 32, 33, 34, 35, 36, 37, 38, 39, 40; Ерейментау көшесі – 1, 2, 3, 4, 5, 6, 7, 8, 9, 10, 11, 12, 13, 14, 15, 16, 17, 18, 19, 20, 21, 22, 23, 24, 25, 26, 27, 28, 29, 30; Жети жаргы көшесі – 1, 2, 3, 4, 5, 6, 7, 8, 9, 10, 11, 12, 13, 14, 15, 16, 17, 18, 19, 20, 21, 22, 23, 24, 25, 26, 27, 28, 29, 30, 31, 32; Астана көшесі – 1, 2, 3, 4, 5, 6, 7, 8, 9, 10, 11, 12, 13, 14, 15, 16, 17, 18, 19, 20, 21, 22, 23, 24, 25, 26, 27, 28, 29, 30, 31, 32, 33, 34, 35, 36, 37, 38, 39, 40, 41, 42, 43, 44; Казыгурт көшесі – 1, 2, 3, 4, 5, 6, 7, 8, 9, 10, 11, 12, 13, 14, 15, 16, 17, 18, 19, 20, 21, 22, 23, 24, 25, 26, 27, 28, 29, 30, 31, 32, 33, 34, 35, 36, 37, 38, 39, 40, 41, 42, 43, 44, 45, 46, 47, 48, 49, 50, 51, 52, 53, 54, 55, 56, 57, 58, 59, 60, 61, 62, 63, 64, 65, 66; Отырар көшесі – 1, 2, 3, 4, 5, 6, 7, 8, 9, 10, 11, 12, 13, 14, 15, 16, 17, 18, 19, 20, 21, 22, 23, 24, 25, 26, 27, 28, 29, 30, 31, 32, 33, 34, 35, 36, 37, 38, 39, 40, 41, 42, 43, 44; Жетиген көшесі – 1, 2, 3, 4, 5, 6, 7, 8, 9, 10, 11, 12, 13, 14, 15, 16, 17, 18, 19, 20, 21, 22, 23, 24, 25, 26, 27, 28, 29, 30, 31, 32, 33, 34, 35, 36, 37, 38, 39, 40, 41, 42, 43, 44, 45, 46, 47, 48, 49, 50, 51, 52, 53, 54, 55, 56, 57, 58; Гакку көшесі – 1, 2, 3, 4, 5, 6, 7, 8, 9, 10, 11, 12, 13, 14, 15, 16, 17, 18, 19, 20, 21, 22, 23, 24, 25, 26, 27, 28, 29, 30, 31, 32, 33, 34, 35, 36, 37, 38, 39, 40, 41, 42; Алаш көшесі – 1, 2, 3, 4, 5, 6, 7, 8, 9, 10, 11, 12, 13, 14, 15, 16, 17, 18, 19, 20, 21, 22, 23, 24, 25, 26, 27, 28, 29; Аламан көшесі – 1, 2, 3, 4, 5, 6, 7, 8, 9, 10, 11, 12, 13, 14, 15, 16, 17, 18, 19, 20, 21, 22, 23, 24, 25, 26, 27, 28; Хан танири көшесі – 4, 5, 6, 7, 8, 9, 10, 11, 12, 13, 14, 15, 16, 17, 18, 19, 20, 21, 22, 23, 24, 25, 26, 27, 28, 29, 30, 31, 32, 33, 34, 35, 36, 37, 38, 39, 40, 41, 42, 43, 44, 45, 46, 47, 48, 49, 50, 51, 52, 53, 54, 55, 56, 57, 58, 59, 60, 61, 62, 63, 65, 67, 69, 71, 73; Туркестан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29, 130, 131, 132, 133, 134, 135, 136, 137, 138, 139, 140, 141; Жибек жолы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Байтерек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Бурабай көшесі – 1, 2, 3, 4, 5, 6, 7, 8, 9, 10, 11, 12, 13, 14,15, 16, 17, 18, 19, 20, 21, 22, 23, 24, 25, 26, 27, 28, 29, 30, 31, 32, 33, 34, 35, 36; Култегин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