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b77ac" w14:textId="0bb77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аудандық мәслихатының 2020 жылғы 24 желтоқсандағы № 53/1 "2021-2023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аудандық мәслихатының 2021 жылғы 29 қазандағы № 9/1 шешімі. Қазақстан Республикасының Әділет министрлігінде 2021 жылғы 13 қарашада № 25140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Сандықтау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Сандықтау аудандық мәслихатының "2021-2023 жылдарға арналған аудандық бюджет туралы" 2020 жылғы 24 желтоқсандағы № 53/1 (Нормативтік құқықтық актілерді мемлекеттік тіркеу тізілімінде № 8295 тіркелген) болып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2021–2023 жылдарға арналған аудандық бюджеті тиісінше 1, 2 және 3 қосымшаларға сәйкес, 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4 752 930,3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462 700,0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15 061,9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15 393,0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4 259 775,4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4 665 014,5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29 347,0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43 755,0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14 408,0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152 733,1мың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152 733,1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- 94 164,3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–94 904,6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Сандықтау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Г.Кадырова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916"/>
        <w:gridCol w:w="590"/>
        <w:gridCol w:w="6830"/>
        <w:gridCol w:w="33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4 752 930,3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462 700,0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8 023,0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8 023,0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271 760,0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271 760,0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69 108,0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69 108,0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105 869,0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96 460,0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8 123,0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7 940,0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7 940,0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15 061,9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9 259,9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9 259,9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15 393,0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5 393,0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5 393,0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4 259 775,4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4 259 775,4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4 259 775,4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1221"/>
        <w:gridCol w:w="1221"/>
        <w:gridCol w:w="5648"/>
        <w:gridCol w:w="33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4 665 014,5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432 120,5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26 399,2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26 399,2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148 526,6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133 753,6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14 733,0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98 415,4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33 279,6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2 494,2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57 494,8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146 907,1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21 321,1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125 586,0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11 872,2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11 872,2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10 099,7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10 099,7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5 664,7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3 790,2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3 790,2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3 790,2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281 414,9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281 414,9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28 580,9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54 228,1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әлеуметтік көмек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54 642,0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23 192,6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30 388,0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16 609,3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40 417,0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Республиқасында мүгедектердің құқықтарын қамтамасыз етуге және өмір сүру сапасын жақсарту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1 172 230,5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1 066 772,4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790 345,1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226 877,5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49 549,8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105 458,1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9 936,0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94 118,9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385 946,0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308 938,8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10 759,7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198 480,4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кітапханалардың жұмыс істеуі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37 096,2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5 136,5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8 209,1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49 256,9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25 272,7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16 629,6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6 849,6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Жастар саясаты саласында іс-шараларды іске асыру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1 793,5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51 734,5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8 116,1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29 318,0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5 047,6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9 099,4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42 094,5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9 577,0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9 577,0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18 444,8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18 444,8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14 072,7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14 072,7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32 236,3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32 236,3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24 166,2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8 070,1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165 737,8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165 737,8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75 893,0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89 844,8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220 784,0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220 784,0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"Ауыл-Ел бесігі" жобасы шеңберінде ауылдық елді мекендердегі әлеуметтік және инженерлік инфрақұрылымдарды дамыту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220 784,0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29 622,9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29 622,9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29 622,9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1 888 937,2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1 888 937,2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10 416,2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Заңнаманы өзгертуге байланысты жоғары тұрған бюджеттің шығындарын өтеуге төменгі тұрған бюджеттен ағымдағы нысаналы трансферттер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1 692 253,0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186 268,0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152 733,1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152 733,1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152 733,1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152 733,1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152 733,1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-94 164,3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(профицитті пайдалану)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94 904,6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65 557,6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65 557,6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65 557,6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республикалық бюджеттен берілетін нысаналы трансферттер мен бюджеттік кредиттер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45"/>
        <w:gridCol w:w="3455"/>
      </w:tblGrid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1 193 041,8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149 806,8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122 041,8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төлеуге, оның iшiнде: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48 613,0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40 013,0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кепілдік берілген әлеуметтік топтамаға, оның ішінде төтенше жағдайға байланысты азық-түлік-тұрмыстық жиынтықтармен қамтамасыз етуге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8 600,0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4 490,0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көмекшi (компенсаторлық) құралдар Тiзбесiн кеңейтуге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1 822,0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Spina bifida диагнозымен мүгедек балаларды бір реттік қолданылатын катетерлермен қамтамасыз етуге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6 872,8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дамытуға, оның iшiнде: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40 436,0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ішінара субсидиялауға және жастар практикасына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8 534,0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 бизнес-идеяларды іске асыруга мемлекеттік гранттар беруге, оның ішінде NEET санатындағы жастарға, аз қамтылған көпбалалы отбасы мүшелеріне, аз енбекке қабілетті мүгедектерге 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17 502,0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жұмыстарға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14 400,0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халықты әлеуметтік қорғау ұйымдарында арнаулы әлеуметтік қызмет көрсететін жұмыскерлердің жалақысына қосымша ақы белгілеуге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19 633,0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26 894,0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26 894,0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дене шынықтыру және спорт-бөлімі (облыстық маңызы бар қала)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871,0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саласындағы мемлекеттік мекемелердің медициналық кызметкерлерінің еңбекақысын ұлғайтуға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871,0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999 480,0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999 480,0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салуға және (немесе) реконструкциялауға, оның ішінде әлеуметтік-осал топтар үшін тұрғын үй салуға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788 931,0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дамытуға және (немесе) жайластыруға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27 597,0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182 952,0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әлеуметтік қолдау шараларын іске асыру үшін 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облыстық бюджеттен нысаналы трансфертер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3"/>
        <w:gridCol w:w="3077"/>
      </w:tblGrid>
      <w:tr>
        <w:trPr>
          <w:trHeight w:val="30" w:hRule="atLeast"/>
        </w:trPr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912 504,6</w:t>
            </w:r>
          </w:p>
        </w:tc>
      </w:tr>
      <w:tr>
        <w:trPr>
          <w:trHeight w:val="30" w:hRule="atLeast"/>
        </w:trPr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473 412,5</w:t>
            </w:r>
          </w:p>
        </w:tc>
      </w:tr>
      <w:tr>
        <w:trPr>
          <w:trHeight w:val="30" w:hRule="atLeast"/>
        </w:trPr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қызметкерлердің еңбекақысын төлеуге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45 690,0</w:t>
            </w:r>
          </w:p>
        </w:tc>
      </w:tr>
      <w:tr>
        <w:trPr>
          <w:trHeight w:val="30" w:hRule="atLeast"/>
        </w:trPr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1 488,0</w:t>
            </w:r>
          </w:p>
        </w:tc>
      </w:tr>
      <w:tr>
        <w:trPr>
          <w:trHeight w:val="30" w:hRule="atLeast"/>
        </w:trPr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жәрдемақы мөлшерін ұлғайтуға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1 488,0</w:t>
            </w:r>
          </w:p>
        </w:tc>
      </w:tr>
      <w:tr>
        <w:trPr>
          <w:trHeight w:val="30" w:hRule="atLeast"/>
        </w:trPr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52 959,2</w:t>
            </w:r>
          </w:p>
        </w:tc>
      </w:tr>
      <w:tr>
        <w:trPr>
          <w:trHeight w:val="30" w:hRule="atLeast"/>
        </w:trPr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Қыска мерзімдік кәсіби оқытуды іске асыруға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3 455,0</w:t>
            </w:r>
          </w:p>
        </w:tc>
      </w:tr>
      <w:tr>
        <w:trPr>
          <w:trHeight w:val="30" w:hRule="atLeast"/>
        </w:trPr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Жеңілдікпен жол жүруді қамтамасыз етуге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566,0</w:t>
            </w:r>
          </w:p>
        </w:tc>
      </w:tr>
      <w:tr>
        <w:trPr>
          <w:trHeight w:val="30" w:hRule="atLeast"/>
        </w:trPr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орталықтарында әлеуметтік жұмыс жөніндегі консультанттар мен ассистенттерді еңгізуге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16 035,0</w:t>
            </w:r>
          </w:p>
        </w:tc>
      </w:tr>
      <w:tr>
        <w:trPr>
          <w:trHeight w:val="30" w:hRule="atLeast"/>
        </w:trPr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жерлерде тұратын педагогтер үшін отын және коммуналдық қызметтерді төлеуге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26 209,0</w:t>
            </w:r>
          </w:p>
        </w:tc>
      </w:tr>
      <w:tr>
        <w:trPr>
          <w:trHeight w:val="30" w:hRule="atLeast"/>
        </w:trPr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3 631,5</w:t>
            </w:r>
          </w:p>
        </w:tc>
      </w:tr>
      <w:tr>
        <w:trPr>
          <w:trHeight w:val="30" w:hRule="atLeast"/>
        </w:trPr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Аутизммен және мінез-құлық бұзылуларды бар балалармен жұмыс істейтін әлеуметтік қорғау саласының мамандарын оқытуға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"Алғашқы жұмыс орны" нәтижелі жұмыспен қамтуды және жаппай кәсіпкерлікті дамытудың 2017-2021 жылдарға арналған "Еңбек" іс-шарасын дамытуға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700,1</w:t>
            </w:r>
          </w:p>
        </w:tc>
      </w:tr>
      <w:tr>
        <w:trPr>
          <w:trHeight w:val="30" w:hRule="atLeast"/>
        </w:trPr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"Күміс алқа" және "Алтын алқа" алқаларымен марапатталған көп балалы аналарға және 18 жасқа дейінгі 4 және одан да көп балалары бар көп балалы аналарға біржолғы әлеуметтік көмек төлеуге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2 246,1</w:t>
            </w:r>
          </w:p>
        </w:tc>
      </w:tr>
      <w:tr>
        <w:trPr>
          <w:trHeight w:val="30" w:hRule="atLeast"/>
        </w:trPr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Чернобыль атом электр станциясындағы аварияны жоюға қатысушылар мен мүгедектерге біржолғы әлеуметтік көмек төлеуге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87,5</w:t>
            </w:r>
          </w:p>
        </w:tc>
      </w:tr>
      <w:tr>
        <w:trPr>
          <w:trHeight w:val="30" w:hRule="atLeast"/>
        </w:trPr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45 056,9</w:t>
            </w:r>
          </w:p>
        </w:tc>
      </w:tr>
      <w:tr>
        <w:trPr>
          <w:trHeight w:val="30" w:hRule="atLeast"/>
        </w:trPr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жөндеуге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45 056,9</w:t>
            </w:r>
          </w:p>
        </w:tc>
      </w:tr>
      <w:tr>
        <w:trPr>
          <w:trHeight w:val="30" w:hRule="atLeast"/>
        </w:trPr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304 346,0</w:t>
            </w:r>
          </w:p>
        </w:tc>
      </w:tr>
      <w:tr>
        <w:trPr>
          <w:trHeight w:val="30" w:hRule="atLeast"/>
        </w:trPr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Жобалау-сметалық құжаттамасын әзірлеуге және автомобиль жолдарын жөндеуге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69 440,0</w:t>
            </w:r>
          </w:p>
        </w:tc>
      </w:tr>
      <w:tr>
        <w:trPr>
          <w:trHeight w:val="30" w:hRule="atLeast"/>
        </w:trPr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ауылының кентішілік жолдарын асфальтобетонды жабынмен орташа жөндеуге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Максимовка ауылының су өткізу құрылғыларын күрделі жөндеуге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54 377,0</w:t>
            </w:r>
          </w:p>
        </w:tc>
      </w:tr>
      <w:tr>
        <w:trPr>
          <w:trHeight w:val="30" w:hRule="atLeast"/>
        </w:trPr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жабдықтайтын кәсіпорындардың жылу беру маусымына дайындығына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23 042,1</w:t>
            </w:r>
          </w:p>
        </w:tc>
      </w:tr>
      <w:tr>
        <w:trPr>
          <w:trHeight w:val="30" w:hRule="atLeast"/>
        </w:trPr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Веселое-Кронштадка автожолында су өткізу құрылғысын күрделі жөндеуге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35 230,7</w:t>
            </w:r>
          </w:p>
        </w:tc>
      </w:tr>
      <w:tr>
        <w:trPr>
          <w:trHeight w:val="30" w:hRule="atLeast"/>
        </w:trPr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Веселое-Кронштадка автожолында су өткізу құрылғысын орташа жөндеуге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25 851,5</w:t>
            </w:r>
          </w:p>
        </w:tc>
      </w:tr>
      <w:tr>
        <w:trPr>
          <w:trHeight w:val="30" w:hRule="atLeast"/>
        </w:trPr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ауылына кіреберіс автомобиль жолындағы көпірді орташа жөндеуге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26 404,7</w:t>
            </w:r>
          </w:p>
        </w:tc>
      </w:tr>
      <w:tr>
        <w:trPr>
          <w:trHeight w:val="30" w:hRule="atLeast"/>
        </w:trPr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14 773,0</w:t>
            </w:r>
          </w:p>
        </w:tc>
      </w:tr>
      <w:tr>
        <w:trPr>
          <w:trHeight w:val="30" w:hRule="atLeast"/>
        </w:trPr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14 773,0</w:t>
            </w:r>
          </w:p>
        </w:tc>
      </w:tr>
      <w:tr>
        <w:trPr>
          <w:trHeight w:val="30" w:hRule="atLeast"/>
        </w:trPr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дене шынықтыру және спорт бөлімі (облыстық маңызы бар қала)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9 099,4</w:t>
            </w:r>
          </w:p>
        </w:tc>
      </w:tr>
      <w:tr>
        <w:trPr>
          <w:trHeight w:val="30" w:hRule="atLeast"/>
        </w:trPr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 ауылдық округінің Богородка ауылында воркаут алаңын орналастыруға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9 099,4</w:t>
            </w:r>
          </w:p>
        </w:tc>
      </w:tr>
      <w:tr>
        <w:trPr>
          <w:trHeight w:val="30" w:hRule="atLeast"/>
        </w:trPr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439 092,1</w:t>
            </w:r>
          </w:p>
        </w:tc>
      </w:tr>
      <w:tr>
        <w:trPr>
          <w:trHeight w:val="30" w:hRule="atLeast"/>
        </w:trPr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152 733,1</w:t>
            </w:r>
          </w:p>
        </w:tc>
      </w:tr>
      <w:tr>
        <w:trPr>
          <w:trHeight w:val="30" w:hRule="atLeast"/>
        </w:trPr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"Сандықтау-Су" ШЖҚ ҚМК жарғылық капиталын үлкейтуге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152 733,1</w:t>
            </w:r>
          </w:p>
        </w:tc>
      </w:tr>
      <w:tr>
        <w:trPr>
          <w:trHeight w:val="30" w:hRule="atLeast"/>
        </w:trPr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286 359,0</w:t>
            </w:r>
          </w:p>
        </w:tc>
      </w:tr>
      <w:tr>
        <w:trPr>
          <w:trHeight w:val="30" w:hRule="atLeast"/>
        </w:trPr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37 832,0</w:t>
            </w:r>
          </w:p>
        </w:tc>
      </w:tr>
      <w:tr>
        <w:trPr>
          <w:trHeight w:val="30" w:hRule="atLeast"/>
        </w:trPr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49 549,8</w:t>
            </w:r>
          </w:p>
        </w:tc>
      </w:tr>
      <w:tr>
        <w:trPr>
          <w:trHeight w:val="30" w:hRule="atLeast"/>
        </w:trPr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Балкашино селосында блокты-модульді қазандыққа қосу үшін инженерлік желілер, оның ішінде жылу трассасы, сумен жабдықтау және электрмен жабдықтау құрылысына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80 204,4</w:t>
            </w:r>
          </w:p>
        </w:tc>
      </w:tr>
      <w:tr>
        <w:trPr>
          <w:trHeight w:val="30" w:hRule="atLeast"/>
        </w:trPr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 және (немесе) абаттандыруға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118 772,8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ауылдық округтер мен Мәдениет ауылының бюджеттеріне нысаналы трансферттер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6"/>
        <w:gridCol w:w="8254"/>
      </w:tblGrid>
      <w:tr>
        <w:trPr>
          <w:trHeight w:val="30" w:hRule="atLeast"/>
        </w:trPr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 мың теңге</w:t>
            </w:r>
          </w:p>
        </w:tc>
      </w:tr>
      <w:tr>
        <w:trPr>
          <w:trHeight w:val="30" w:hRule="atLeast"/>
        </w:trPr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192 336,2</w:t>
            </w:r>
          </w:p>
        </w:tc>
      </w:tr>
      <w:tr>
        <w:trPr>
          <w:trHeight w:val="30" w:hRule="atLeast"/>
        </w:trPr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192 336,2</w:t>
            </w:r>
          </w:p>
        </w:tc>
      </w:tr>
      <w:tr>
        <w:trPr>
          <w:trHeight w:val="30" w:hRule="atLeast"/>
        </w:trPr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 есебінен, барлығы: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158 710,4</w:t>
            </w:r>
          </w:p>
        </w:tc>
      </w:tr>
      <w:tr>
        <w:trPr>
          <w:trHeight w:val="30" w:hRule="atLeast"/>
        </w:trPr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 ауылдық округі, оның ішінде: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2 686,0</w:t>
            </w:r>
          </w:p>
        </w:tc>
      </w:tr>
      <w:tr>
        <w:trPr>
          <w:trHeight w:val="30" w:hRule="atLeast"/>
        </w:trPr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қызметкерлердің еңбекақысын төлеуге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2 686,0</w:t>
            </w:r>
          </w:p>
        </w:tc>
      </w:tr>
      <w:tr>
        <w:trPr>
          <w:trHeight w:val="30" w:hRule="atLeast"/>
        </w:trPr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Барақпай ауылдық округі, оның ішінде: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978,0</w:t>
            </w:r>
          </w:p>
        </w:tc>
      </w:tr>
      <w:tr>
        <w:trPr>
          <w:trHeight w:val="30" w:hRule="atLeast"/>
        </w:trPr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қызметкерлердің еңбекақысын төлеуге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978,0</w:t>
            </w:r>
          </w:p>
        </w:tc>
      </w:tr>
      <w:tr>
        <w:trPr>
          <w:trHeight w:val="30" w:hRule="atLeast"/>
        </w:trPr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Белгород ауылдық округі, оның ішінде: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1 865,0</w:t>
            </w:r>
          </w:p>
        </w:tc>
      </w:tr>
      <w:tr>
        <w:trPr>
          <w:trHeight w:val="30" w:hRule="atLeast"/>
        </w:trPr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қызметкерлердің еңбекақысын төлеуге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1 865,0</w:t>
            </w:r>
          </w:p>
        </w:tc>
      </w:tr>
      <w:tr>
        <w:trPr>
          <w:trHeight w:val="30" w:hRule="atLeast"/>
        </w:trPr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округі, оның ішінде: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1 165,0</w:t>
            </w:r>
          </w:p>
        </w:tc>
      </w:tr>
      <w:tr>
        <w:trPr>
          <w:trHeight w:val="30" w:hRule="atLeast"/>
        </w:trPr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қызметкерлердің еңбекақысын төлеуге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1 165,0</w:t>
            </w:r>
          </w:p>
        </w:tc>
      </w:tr>
      <w:tr>
        <w:trPr>
          <w:trHeight w:val="30" w:hRule="atLeast"/>
        </w:trPr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 ауылдық округі, оның ішінде: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2 829,0</w:t>
            </w:r>
          </w:p>
        </w:tc>
      </w:tr>
      <w:tr>
        <w:trPr>
          <w:trHeight w:val="30" w:hRule="atLeast"/>
        </w:trPr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қызметкерлердің еңбекақысын төлеуге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2 829,0</w:t>
            </w:r>
          </w:p>
        </w:tc>
      </w:tr>
      <w:tr>
        <w:trPr>
          <w:trHeight w:val="30" w:hRule="atLeast"/>
        </w:trPr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 ауылдық округі, оның ішінде: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2 149,0</w:t>
            </w:r>
          </w:p>
        </w:tc>
      </w:tr>
      <w:tr>
        <w:trPr>
          <w:trHeight w:val="30" w:hRule="atLeast"/>
        </w:trPr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қызметкерлердің еңбекақысын төлеуге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2 149,0</w:t>
            </w:r>
          </w:p>
        </w:tc>
      </w:tr>
      <w:tr>
        <w:trPr>
          <w:trHeight w:val="30" w:hRule="atLeast"/>
        </w:trPr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округі, оның ішінде: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1 499,0</w:t>
            </w:r>
          </w:p>
        </w:tc>
      </w:tr>
      <w:tr>
        <w:trPr>
          <w:trHeight w:val="30" w:hRule="atLeast"/>
        </w:trPr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қызметкерлердің еңбекақысын төлеуге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1 499,0</w:t>
            </w:r>
          </w:p>
        </w:tc>
      </w:tr>
      <w:tr>
        <w:trPr>
          <w:trHeight w:val="30" w:hRule="atLeast"/>
        </w:trPr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 ауылдық округі, оның ішінде: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1 223,0</w:t>
            </w:r>
          </w:p>
        </w:tc>
      </w:tr>
      <w:tr>
        <w:trPr>
          <w:trHeight w:val="30" w:hRule="atLeast"/>
        </w:trPr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қызметкерлердің еңбекақысын төлеуге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1 223,0</w:t>
            </w:r>
          </w:p>
        </w:tc>
      </w:tr>
      <w:tr>
        <w:trPr>
          <w:trHeight w:val="30" w:hRule="atLeast"/>
        </w:trPr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ауылдық округі, оның ішінде: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1 358,0</w:t>
            </w:r>
          </w:p>
        </w:tc>
      </w:tr>
      <w:tr>
        <w:trPr>
          <w:trHeight w:val="30" w:hRule="atLeast"/>
        </w:trPr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қызметкерлердің еңбекақысын төлеуге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1 358,0 </w:t>
            </w:r>
          </w:p>
        </w:tc>
      </w:tr>
      <w:tr>
        <w:trPr>
          <w:trHeight w:val="30" w:hRule="atLeast"/>
        </w:trPr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 ауылдық округі, оның ішінде: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57 658,0</w:t>
            </w:r>
          </w:p>
        </w:tc>
      </w:tr>
      <w:tr>
        <w:trPr>
          <w:trHeight w:val="30" w:hRule="atLeast"/>
        </w:trPr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өткізу құрылғыларын күрделі жөндеуге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54 377,0</w:t>
            </w:r>
          </w:p>
        </w:tc>
      </w:tr>
      <w:tr>
        <w:trPr>
          <w:trHeight w:val="30" w:hRule="atLeast"/>
        </w:trPr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қызметкерлердің еңбекақысын төлеуге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3 281,0</w:t>
            </w:r>
          </w:p>
        </w:tc>
      </w:tr>
      <w:tr>
        <w:trPr>
          <w:trHeight w:val="30" w:hRule="atLeast"/>
        </w:trPr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ауылы, оның ішінде: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71 165,0</w:t>
            </w:r>
          </w:p>
        </w:tc>
      </w:tr>
      <w:tr>
        <w:trPr>
          <w:trHeight w:val="30" w:hRule="atLeast"/>
        </w:trPr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ауылының кентішілік жолдарын асфальтбетонды жабынмен орташа жөндеуге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қызметкерлердің еңбекақысын төлеуге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1 165,0</w:t>
            </w:r>
          </w:p>
        </w:tc>
      </w:tr>
      <w:tr>
        <w:trPr>
          <w:trHeight w:val="30" w:hRule="atLeast"/>
        </w:trPr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 ауылдық округі, оның ішінде: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1 080,0</w:t>
            </w:r>
          </w:p>
        </w:tc>
      </w:tr>
      <w:tr>
        <w:trPr>
          <w:trHeight w:val="30" w:hRule="atLeast"/>
        </w:trPr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қызметкерлердің еңбекақысын төлеуге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1 080,0</w:t>
            </w:r>
          </w:p>
        </w:tc>
      </w:tr>
      <w:tr>
        <w:trPr>
          <w:trHeight w:val="30" w:hRule="atLeast"/>
        </w:trPr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ауылдық округі, оның ішінде: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2 353,0</w:t>
            </w:r>
          </w:p>
        </w:tc>
      </w:tr>
      <w:tr>
        <w:trPr>
          <w:trHeight w:val="30" w:hRule="atLeast"/>
        </w:trPr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қызметкерлердің еңбекақысын төлеуге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2 353,0</w:t>
            </w:r>
          </w:p>
        </w:tc>
      </w:tr>
      <w:tr>
        <w:trPr>
          <w:trHeight w:val="30" w:hRule="atLeast"/>
        </w:trPr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 ауылдық округі, оның ішінде: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10 702,4</w:t>
            </w:r>
          </w:p>
        </w:tc>
      </w:tr>
      <w:tr>
        <w:trPr>
          <w:trHeight w:val="30" w:hRule="atLeast"/>
        </w:trPr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 ауылдық округінің Богородка ауылында вокау алаңын орналастыруға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9 099,4</w:t>
            </w:r>
          </w:p>
        </w:tc>
      </w:tr>
      <w:tr>
        <w:trPr>
          <w:trHeight w:val="30" w:hRule="atLeast"/>
        </w:trPr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қызметкерлердің еңбекақысын төлеуге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1 603,0</w:t>
            </w:r>
          </w:p>
        </w:tc>
      </w:tr>
      <w:tr>
        <w:trPr>
          <w:trHeight w:val="30" w:hRule="atLeast"/>
        </w:trPr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 қаражаты есебінен, барлығы: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33 625,8</w:t>
            </w:r>
          </w:p>
        </w:tc>
      </w:tr>
      <w:tr>
        <w:trPr>
          <w:trHeight w:val="30" w:hRule="atLeast"/>
        </w:trPr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Барақпай ауылдық округі, оның ішінде: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2 969,7</w:t>
            </w:r>
          </w:p>
        </w:tc>
      </w:tr>
      <w:tr>
        <w:trPr>
          <w:trHeight w:val="30" w:hRule="atLeast"/>
        </w:trPr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көше-жол желісін ұстауға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көтеру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2 349,0</w:t>
            </w:r>
          </w:p>
        </w:tc>
      </w:tr>
      <w:tr>
        <w:trPr>
          <w:trHeight w:val="30" w:hRule="atLeast"/>
        </w:trPr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іссапар шығындарына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431,7</w:t>
            </w:r>
          </w:p>
        </w:tc>
      </w:tr>
      <w:tr>
        <w:trPr>
          <w:trHeight w:val="30" w:hRule="atLeast"/>
        </w:trPr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Белгород ауылдық округі, оның ішінде: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2 505,5</w:t>
            </w:r>
          </w:p>
        </w:tc>
      </w:tr>
      <w:tr>
        <w:trPr>
          <w:trHeight w:val="30" w:hRule="atLeast"/>
        </w:trPr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көтеру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2 505,5</w:t>
            </w:r>
          </w:p>
        </w:tc>
      </w:tr>
      <w:tr>
        <w:trPr>
          <w:trHeight w:val="30" w:hRule="atLeast"/>
        </w:trPr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округі, оның ішінде: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2 690,5</w:t>
            </w:r>
          </w:p>
        </w:tc>
      </w:tr>
      <w:tr>
        <w:trPr>
          <w:trHeight w:val="30" w:hRule="atLeast"/>
        </w:trPr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көтеру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2 597,1</w:t>
            </w:r>
          </w:p>
        </w:tc>
      </w:tr>
      <w:tr>
        <w:trPr>
          <w:trHeight w:val="30" w:hRule="atLeast"/>
        </w:trPr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іссапар шығындарына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93,4</w:t>
            </w:r>
          </w:p>
        </w:tc>
      </w:tr>
      <w:tr>
        <w:trPr>
          <w:trHeight w:val="30" w:hRule="atLeast"/>
        </w:trPr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 ауылдық округі, оның ішінде: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1 484,0</w:t>
            </w:r>
          </w:p>
        </w:tc>
      </w:tr>
      <w:tr>
        <w:trPr>
          <w:trHeight w:val="30" w:hRule="atLeast"/>
        </w:trPr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көтеру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1 484,0</w:t>
            </w:r>
          </w:p>
        </w:tc>
      </w:tr>
      <w:tr>
        <w:trPr>
          <w:trHeight w:val="30" w:hRule="atLeast"/>
        </w:trPr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 ауылдық округі, оның ішінде: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1 807,0</w:t>
            </w:r>
          </w:p>
        </w:tc>
      </w:tr>
      <w:tr>
        <w:trPr>
          <w:trHeight w:val="30" w:hRule="atLeast"/>
        </w:trPr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көше-жол желісін ұстауға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көтеру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1 269,0</w:t>
            </w:r>
          </w:p>
        </w:tc>
      </w:tr>
      <w:tr>
        <w:trPr>
          <w:trHeight w:val="30" w:hRule="atLeast"/>
        </w:trPr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іссапар шығындарына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349,0</w:t>
            </w:r>
          </w:p>
        </w:tc>
      </w:tr>
      <w:tr>
        <w:trPr>
          <w:trHeight w:val="30" w:hRule="atLeast"/>
        </w:trPr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округі, оның ішінде: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2 168,6</w:t>
            </w:r>
          </w:p>
        </w:tc>
      </w:tr>
      <w:tr>
        <w:trPr>
          <w:trHeight w:val="30" w:hRule="atLeast"/>
        </w:trPr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көтеру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2 168,6</w:t>
            </w:r>
          </w:p>
        </w:tc>
      </w:tr>
      <w:tr>
        <w:trPr>
          <w:trHeight w:val="30" w:hRule="atLeast"/>
        </w:trPr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 ауылдық округі, оның ішінде: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2 675,0</w:t>
            </w:r>
          </w:p>
        </w:tc>
      </w:tr>
      <w:tr>
        <w:trPr>
          <w:trHeight w:val="30" w:hRule="atLeast"/>
        </w:trPr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көтеру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2 675,0</w:t>
            </w:r>
          </w:p>
        </w:tc>
      </w:tr>
      <w:tr>
        <w:trPr>
          <w:trHeight w:val="30" w:hRule="atLeast"/>
        </w:trPr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ауылдық округі, оның ішінде: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2 807,4</w:t>
            </w:r>
          </w:p>
        </w:tc>
      </w:tr>
      <w:tr>
        <w:trPr>
          <w:trHeight w:val="30" w:hRule="atLeast"/>
        </w:trPr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көтеру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2 465,0</w:t>
            </w:r>
          </w:p>
        </w:tc>
      </w:tr>
      <w:tr>
        <w:trPr>
          <w:trHeight w:val="30" w:hRule="atLeast"/>
        </w:trPr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іссапар шығындарына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342,4</w:t>
            </w:r>
          </w:p>
        </w:tc>
      </w:tr>
      <w:tr>
        <w:trPr>
          <w:trHeight w:val="30" w:hRule="atLeast"/>
        </w:trPr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ауылы, оның ішінде: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3 641,0</w:t>
            </w:r>
          </w:p>
        </w:tc>
      </w:tr>
      <w:tr>
        <w:trPr>
          <w:trHeight w:val="30" w:hRule="atLeast"/>
        </w:trPr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қызметтері үшін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көшені жарықтандыруға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564,0</w:t>
            </w:r>
          </w:p>
        </w:tc>
      </w:tr>
      <w:tr>
        <w:trPr>
          <w:trHeight w:val="30" w:hRule="atLeast"/>
        </w:trPr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іссапар шығындарына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көтеру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2 217,0</w:t>
            </w:r>
          </w:p>
        </w:tc>
      </w:tr>
      <w:tr>
        <w:trPr>
          <w:trHeight w:val="30" w:hRule="atLeast"/>
        </w:trPr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актісін дайындауға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 ауылдық округі, оның ішінде: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2 142,2</w:t>
            </w:r>
          </w:p>
        </w:tc>
      </w:tr>
      <w:tr>
        <w:trPr>
          <w:trHeight w:val="30" w:hRule="atLeast"/>
        </w:trPr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көтеру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2 142,2</w:t>
            </w:r>
          </w:p>
        </w:tc>
      </w:tr>
      <w:tr>
        <w:trPr>
          <w:trHeight w:val="30" w:hRule="atLeast"/>
        </w:trPr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 ауылдық округі, оның ішінде: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3 321,4</w:t>
            </w:r>
          </w:p>
        </w:tc>
      </w:tr>
      <w:tr>
        <w:trPr>
          <w:trHeight w:val="30" w:hRule="atLeast"/>
        </w:trPr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қызметтері үшін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көше-жол желісін ұстауға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көтеру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2 684,0</w:t>
            </w:r>
          </w:p>
        </w:tc>
      </w:tr>
      <w:tr>
        <w:trPr>
          <w:trHeight w:val="30" w:hRule="atLeast"/>
        </w:trPr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іссапар шығындарына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93,4</w:t>
            </w:r>
          </w:p>
        </w:tc>
      </w:tr>
      <w:tr>
        <w:trPr>
          <w:trHeight w:val="30" w:hRule="atLeast"/>
        </w:trPr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ауылдық округі, оның ішінде: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2 693,1</w:t>
            </w:r>
          </w:p>
        </w:tc>
      </w:tr>
      <w:tr>
        <w:trPr>
          <w:trHeight w:val="30" w:hRule="atLeast"/>
        </w:trPr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көтеру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2 693,1</w:t>
            </w:r>
          </w:p>
        </w:tc>
      </w:tr>
      <w:tr>
        <w:trPr>
          <w:trHeight w:val="30" w:hRule="atLeast"/>
        </w:trPr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 ауылдық округі, оның ішінде: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2 865,4</w:t>
            </w:r>
          </w:p>
        </w:tc>
      </w:tr>
      <w:tr>
        <w:trPr>
          <w:trHeight w:val="30" w:hRule="atLeast"/>
        </w:trPr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көше-жол желісін ұстауға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көтеру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2 488,0</w:t>
            </w:r>
          </w:p>
        </w:tc>
      </w:tr>
      <w:tr>
        <w:trPr>
          <w:trHeight w:val="30" w:hRule="atLeast"/>
        </w:trPr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іссапар шығындарына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