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34265" w14:textId="4f342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Қорғалжын ауданы әкімдігінің 2021 жылғы 7 шілдедегі № А-7/84 қаулысы. Қазақстан Республикасының Әділет министрлігінде 2021 жылғы 7 шілдеде № 23335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сайлау туралы" Қазақстан Республикасының Конституциялық Заңына,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жергілікті мемлекеттік басқару және өзін-өзі басқару туралы" Қазақстан Республикасының Заңына сәйкес,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үгіттік баспа материалдарын орналастыру үшін орындары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Қорғалжын ауданы әкімдігінің "Қорғалжын ауданы әкімдігінің 2015 жылғы 18 наурыздағы №43 "Үгіттік баспа материалдарды орналастыру үшін орындарын белгілеу және кандидаттарға сайлаушылармен кездесуі үшін үй-жайлар беру туралы" қаулысына өзгерістер енгізу туралы" 2017 жылғы 29 тамыздағы №168 (Нормативтік құқықтық актілерді мемлекеттік тіркеу тізілімінде № 6094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Қорғалжын ауданы әкімі аппаратының басшысы Ж. М. Мырзагельдиевке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Қорғалжын ауданы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Б.Жанбаев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Қорғалжын аудандық аумақтық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сайлау комиссиясы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Қорғалжын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"7"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А-7/84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Үгіттік баспа материалдарын орналастыру үшін орындар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– Ақмола облысы Қорғалжын ауданы әкімдігінің 17.06.2026 </w:t>
      </w:r>
      <w:r>
        <w:rPr>
          <w:rFonts w:ascii="Times New Roman"/>
          <w:b w:val="false"/>
          <w:i w:val="false"/>
          <w:color w:val="ff0000"/>
          <w:sz w:val="28"/>
        </w:rPr>
        <w:t>№ А-6/61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Кенжебек Күмісбеков көшесі 38, "Қорғалжын аудандық мәдениет үйі" мемлекеттік коммуналдық қазыналық кәсіпорынының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Хайретдин Болғанбаев көшесі 3, "Қорғалжын мектеп-гимназиясы"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Әліби Жангельдин көшесі 8, Қорғалжын ауданы білім бөлімінің "Ақтан Төлеубаев атындағы орта мектеп"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Әліби Жангельдин көшесі 4, Ақмола облысы білім басқармасының жанындағы "Қорғалжын ауылы, агротехникалық колледжі" мемлекеттік коммуналдық қазыналық кәсіпорынның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Мадин Рахымжан көшесі 20/2, Қазақстан Республикасы Экология және табиғи ресурстар Министрлігі Орман шаруашылығы және жануарлар дүниесі комитетінің "Қорғалжын мемлекеттік табиғи қорығы" республикалық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Өркендеу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 19, "Амангелді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Жұмай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Жұмай батыр көшесі 22, "Ақмола облысы білім басқармасының Қорғалжын ауданы бойынша білім бөлімі Жұмай ауылының негізгі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көшесі 24, "Арықты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Садырбай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Құнанбаев көшесі 15/3, "Ақмола облысы білім басқармасының Қорғалжын ауданы бойынша білім бөлімі Садырбай ауылының бастауыш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Сабынды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Құнанбаев көшесі 24, "Үсенов атындағы Сабынды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Қараегін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Шоқан Уәлиханов көшесі 11, "Шоқан Уәлиханов атындағы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Жантеке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 Шаяхметов көшесі 1, "Қызылту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Ұялы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Құнанбаев көшесі 1, "Ақмола облысы білім басқармасының Қорғалжын ауданы бойынша білім бөлімі Ұялы ауылының негізгі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Кеңбидайық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Т.Бигельдинов көшесі 22, "Кеңбидайық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Майшұқыр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 15, "Майшұқыр негізгі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Құнанбаев көшесі 34, Қорғалжын аудандық білім бөлімінің "Шалқар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Үшсарт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Көбетей көшесі 28, "Ақмола облысы білім басқармасының Қорғалжын ауданы бойынша білім бөлімі Үшсарт ауылының негізгі орта мектебі" коммуналдық мемлекеттік мекемесінің ғимараты жанындағы стенд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