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a69eac" w14:textId="9a69ea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Жергілікті ауқымдағы техногендік сипаттағы төтенше жағдайды жариялау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Зеренді ауданы әкімінің 2021 жылғы 2 шілдедегі № 3 шешімі. Қазақстан Республикасының Әділет министрлігінде 2021 жылғы 7 шілдеде № 23328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 Заңының 33-бабы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13)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"Азаматтық қорғау туралы" Қазақстан Республикасы Заңының 48-бабына және 50-бабы 2-тармағының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Үкіметінің 2014 жылғы 2 шілдедегі № 756 "Табиғи және техногендік сипаттағы төтенше жағдайлардың сыныптамасын белгілеу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Зеренді ауданының төтенше жағдайлардың алдын алу және жою жөніндегі аудандық комиссиясының кезектен тыс шұғыл отырысының 2021 жылғы 31 мамырдағы № 9 хаттамасының негізінде ШЕШТІМ: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Зеренді ауданы аумағында жергілікті ауқымдағы техногендік сипаттағы төтенше жағдай жариялансын.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Зеренді ауданының мүдделі мемлекеттік органдары қамтамасыз етсін: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жобалық-сметалық құжаттама әзірлеу және төтенше жағдай аймағында орналасқан облыстың елді мекендеріне электр желілерін тарту;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Қазақстан Республикасының "Мемлекеттік сатып алу туралы" Заңының 16-бабы 3-тармағының </w:t>
      </w:r>
      <w:r>
        <w:rPr>
          <w:rFonts w:ascii="Times New Roman"/>
          <w:b w:val="false"/>
          <w:i w:val="false"/>
          <w:color w:val="000000"/>
          <w:sz w:val="28"/>
        </w:rPr>
        <w:t>3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Қазақстан Республикасының мемлекеттік сатып алу қағидаларына сәйкес (конкурссыз, төтенше жағдайға байланысты) көрсетілген жұмыстарды орындауға шарт жасасу.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1-тармаққа өзгеріс енгізілді - Ақмола облысы Зеренді ауданы әкімінің 26.11.2025 </w:t>
      </w:r>
      <w:r>
        <w:rPr>
          <w:rFonts w:ascii="Times New Roman"/>
          <w:b w:val="false"/>
          <w:i w:val="false"/>
          <w:color w:val="ff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Техногендік сипаттағы төтенше жағдайды жою басшысы болып Зеренді ауданы әкімінің жетекшілік ететін орынбасары тағайындалсын және техногендік сипаттағы төтенше жағдайды жоюға бағытталған іс-шараларды жүргізу тапсырылсын.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орындалуын бақылау Зеренді ауданы әкімінің жетекшілік ететін орынбасарына жүктелсін.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оның алғашқы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Аудан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А.Жаксылыков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