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e185" w14:textId="7f8e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2021 жылғы 18 қазандағы № а-7/182 қаулысы. Қазақстан Республикасының Әділет министрлігінде 2021 жылғы 25 қазанда № 24876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№ 264 "Ішкі сауда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Жақсы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Кіріспесі жаңа редакцияда - Жақсы ауданы әкімдігінің 04.10.2024 </w:t>
      </w:r>
      <w:r>
        <w:rPr>
          <w:rFonts w:ascii="Times New Roman"/>
          <w:b w:val="false"/>
          <w:i w:val="false"/>
          <w:color w:val="000000"/>
          <w:sz w:val="28"/>
        </w:rPr>
        <w:t>№ a-10/165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Жақсы ауданында стационарлық емес сауда объектілерін орналастыру орындары айқындалсын және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Жақсы ауданы әкімінің орынбасарына жүктелсін.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Ақмола облысы Жақсы ауданы әкімдігінің 02.12.2025 </w:t>
      </w:r>
      <w:r>
        <w:rPr>
          <w:rFonts w:ascii="Times New Roman"/>
          <w:b w:val="false"/>
          <w:i w:val="false"/>
          <w:color w:val="ff0000"/>
          <w:sz w:val="28"/>
        </w:rPr>
        <w:t>№ а-10/272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А.Кадралина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а-7/182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Жақсы ауданында стационарлық емес сауда объектілерін орналастыру орындары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 енгізілді - Ақмола облысы Жақсы ауданы әкімдігінің 17.07.2025 </w:t>
      </w:r>
      <w:r>
        <w:rPr>
          <w:rFonts w:ascii="Times New Roman"/>
          <w:b w:val="false"/>
          <w:i w:val="false"/>
          <w:color w:val="ff0000"/>
          <w:sz w:val="28"/>
        </w:rPr>
        <w:t>№ А-6/100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енгізіледі); 10.12.2025 </w:t>
      </w:r>
      <w:r>
        <w:rPr>
          <w:rFonts w:ascii="Times New Roman"/>
          <w:b w:val="false"/>
          <w:i w:val="false"/>
          <w:color w:val="ff0000"/>
          <w:sz w:val="28"/>
        </w:rPr>
        <w:t>№ а-10/281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 орналастыру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 Тәуелсіздік 22 көшесі, аялдаманың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шаршы метрден 3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 Тәуелсіздік 2 көшесі, мешіт ғимаратының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 Тәуелсіздік 29 А көшесі, Ақмола облысы ветеринария басқармасының "Жақсы ауданының ветеринариялық станциясы" шаруашылық жүргізу құқығындағы коммуналдық мемлекеттік кәсіпорнының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аулы Тәуелсіздік 18Б көшесі, бөлшектер дүкенінің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Азық-түлік/азық-түлікеместауарлар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аулы Дружба көшесі, аудан әкімдігіне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Азық-түлік/азық-түлікеместауарлар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шаршы метрден 15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