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9546" w14:textId="9249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24 желтоқсандағы № 6С-66/2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3 қарашадағы № 7С-16/2 шешімі. Қазақстан Республикасының Әділет министрлігінде 2021 жылғы 9 қарашада № 25088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аудандық бюджет туралы" 2020 жылғы 24 желтоқсандағы № 6С-66/2 (Нормативтік құқықтық актілерді мемлекеттік тіркеу тізілімінде № 8306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- 4 070 712,2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- 579 024,0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- 20 032,5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- 33 679,0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- 3 437 976,7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4 268 164,1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- 1 534,0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- 22 576,0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- 22 576,0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-221 561,9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- 221 561,9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4070712,2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3 437 976,7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3 437 976,7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3 437 976,7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7"/>
        <w:gridCol w:w="937"/>
        <w:gridCol w:w="7194"/>
        <w:gridCol w:w="2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4 268 164,1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829591,1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398767,1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183087,2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168274,9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303694,6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63263,5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-221561,9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2"/>
        <w:gridCol w:w="3658"/>
      </w:tblGrid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арналған мемлекеттік гранттар ұсынуға,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7"/>
        <w:gridCol w:w="3273"/>
      </w:tblGrid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640476,8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602857,8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іс-шарасына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1852,3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524427,7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қаласының көше-жол желісін орташа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146 894,4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Львов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Гастелло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Пригородное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38 926,1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29 802,5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Тасты-Талды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95 939,9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"Державинск-Тасөткел" жолдарын орташа жөндеу 33,4 км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қаласында жүзу бассейнінің құрылысы, ведомстводан тыс кешенді сараптамадан жүргізу мен жобалау – сметалық құжаттаманы әзірлеу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 "Молодежный" шығын ауданындағы сексен пәтерлі тұрғын ұйге (9-позиция) инженерлік желілер құрылысы және абаттандыру жобасына ведомстводан тыс кешенді сараптама жүргізумен ЖСҚ әзірлеу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 "Молодежный" шығын ауданындағы сексенінші пәтерлі тұрғын ұйге ( 9-позиция) реконструкциялау инженерлік ведомстводан тыс кешенді сараптама жүргізумен ЖСҚ әзірлеу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"Тұрғын-үй коммуналдық шаруашылығы, жолаушылар көлігі, автокөлік жолдары және тұрғын-үй инспекциясы бөлімі жанындағы Коммунсервис" шаруашылық жүргізу құқығындағы мемлекеттік коммуналдық кәсіпорыны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Республикасы Ұлттық қорынан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0"/>
        <w:gridCol w:w="4370"/>
      </w:tblGrid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сумен жабдықтау жүйесін реконструкциялау (3 кезек)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