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e42a" w14:textId="ed1e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24 желтоқсандағы № 6С-66/2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25 тамыздағы № 7С-13/4 шешімі. Қазақстан Республикасының Әділет министрлігінде 2021 жылғы 31 тамызда № 24160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аудандық бюджет туралы" 2020 жылғы 24 желтоқсандағы № 6С-66/2 (Нормативтік құқықтық актілерді мемлекеттік тіркеу тізілімінде № 8306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- 3 952 424,8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- 462 874,0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- 16 124,8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- 3 432 688,0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4 149 652,7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- 1 534,0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- 22800,0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-221 561,9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- 221 561,9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3952424,8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4149652,7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718543,8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2"/>
        <w:gridCol w:w="3658"/>
      </w:tblGrid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8"/>
        <w:gridCol w:w="3962"/>
      </w:tblGrid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635188,1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597345,1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52392,4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іс-шарасына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530655,7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қаласының көше-жол желісін орташа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Львов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54 426,1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Пригородное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44 234,2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Тасты-Талды ауылының көше-жол желісін ағымдағы жөндеу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41 867,7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"Державинск-Тасөткел" жолдарын орташа жөндеу 33,4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қаласында жүзу бассейнінің құрылысы, ведомстводан тыс кешенді сараптамадан жүргізу мен жобалау – сметалық құжаттаманы әзірлеу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 пәтерлі тұрғын ұйге (9-позиция) инженерлік желілер құрылысы және абаттандыру жобасына ведомстводан тыс кешенді сараптама жүргізумен ЖСҚ әзірлеу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сексенінші пәтерлі тұрғын ұйге ( 9-позиция) реконструкциялау инженерлік ведомстводан тыс кешенді сараптама жүргізумен ЖСҚ әзірлеу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"Тұрғын-үй коммуналдық шаруашылығы, жолаушылар көлігі, автокөлік жолдары және тұрғын-үй инспекциясы бөлімі жанындағы Коммунсервис" шаруашылық жүргізу құқығындағы мемлекеттік коммуналдық кәсіпорыны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Республикасы Ұлттық қорынан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4370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реконструкциялау (3 кезек)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