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b71" w14:textId="ef7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2021 жылғы 26 сәуірдегі № 3 шешімі. Ақмола облысының Әділет департаментінде 2021 жылғы 28 сәуірде № 8450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Конституциялық Заңына сәйкес, Жаркайың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әкімінің "Сайлау учаскелерін құру туралы" 2020 жылғы 8 маусымдағы № 5 (Нормативтік құқықтық актілерді мемлекеттік тіркеу тізілімінде № 7881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Ф.Е. Байкасовқа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Жарқайың ауданы әкімінің 21.05.2026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"Тұрғын үй-коммуналдық шаруашылығы, жолаушылар көлігі, автомобиль жолдары және тұрғын үй инспекциясы бөлімі" мемлекеттік мекемесінің ғимараты, Державин қаласы Степной кенті шағын ауданы , 215-үй.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кенті шағын ауданы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шағын ауданы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- 6 шағын ауданы, үй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кенті шағын ауданы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ГорМолЗавод кенті шағын ауданы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Швейная фабрика кенті шағын ауданы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шағын ауданы - 1, 2, 3, 3А, 5, 5А, 6, 7, 8, 9,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ғимараты, Державин қаласы, Школьный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ОблСпецКонтора кенті шағын ауданы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ДСУ-71 кенті шағын ауданы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- 120, 122, 123, 124, 125, 126, 127, 128, 129, 130, 131, 132, 133, 134, 135, 136, 137, 138, 139,140,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ғимараты, Державин қаласы, Захаров көшесі, 37 -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- 1, 2А, 3, 4, 5, 6, 8, 9, 10, 11,14, 15, 23, 24, 25, 26, 29, 31,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Ниязбаев көшесі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- 91, 93, 94, 95, 96, 98, 100, 101, 102, 103, 104, 105,106,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- 26, 27, 28, 30, 32, 36, 38, 40, 42, 44, 45, 46, 47, 48, 50, 51, 52, 53, 54, 55, 56, 59, 61, 63, 65, 67, 69,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Надежда Крупская атындағы № 1 мектеп-гимназиясы" коммуналдық мемлекеттік мекемесінің ғимараты, Державин қаласы, Комсомольская көшесі, 36-үй.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қиылысы- 4,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52, 53, 54, 55, 56, 60,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2А, 3, 4, 5, 5А,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кенті шағын ауданы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Погрузбюро шағын ауданы - 1,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 Смағұлов көшесі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қиылысы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1А, 3, 3А, 5, 5А, 6, 7, 7А, 9, 9А, 9Б, 11, 13, 14,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7А өндірістік аймағы.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Баранкөл ауылы, Бірлік көшесі, 47-үй.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Уәлиханов ауылдық мәдениет үйінің ғимараты, Уәлиханов ауылы, Мир көшесі,15-үй.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Уәлиханов ауылы, Достық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Гастелло ауылдық мәдениет үйінің ғимараты, Гастелло ауылы, Юность даңғылы,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Гастелло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ғимараты, Далабай ауылы, Оспанов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кәсіпорынның медициналық пунктінің ғимараты, Донское ауылы Сизиков көшесі,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ғимараты, Шойындыкөл ауылы, Ілияс Есенберлин көшесі, 2А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Шойындыкөл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ғимараты, Зерноградское ауылы, Октябрь көшесі, 13-үй.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Зерноградское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Костычево ауылдық мәдениет үйінің ғимараты, Костычево ауылы, Тәуелсіздік көшесі, 9-үй.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Костычево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Львов ауылдық мәдениет үйінің ғимараты, Львов ауылы, Клубная көшесі,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Львов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ғимараты, Бірсуат ауылы, Фурманов көшесі, 8А-үй.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Нахимов ауылы, Тәуелсіздік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Нахимов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ғимараты, Отрадный ауылы, Сейфуллин көшесі, 10-үй.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Отрадный ауылы, Кен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ғимараты, Пригород ауылы, Әл-Фараби даңғылы,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Пятигор ауылдық мәдениет үйінің ғимараты, Пятигор ауылы, Қасым Давлеталин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Пятигор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ғимараты, Құмсуат ауылы, Целинная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Жаңадала ауылдық округі әкімінің аппараты" мемлекеттік мекемесінің ғимараты, Тасты-Талды ауылы, Ленин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Тасты-Талды ауылы, Жаңадала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Тасөткел мәдени-демалу орталығының ғимараты, Тасөткел ауылы, Тәуелсіздік көшесі, 22-үй.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Тасөткел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Тассуат ауылының бастауыш орта мектебі" коммуналдық мемлекеттік мекемесінің ғимараты, Тассуат ауылы, Ыбырай Алтынсарин көшесі, 23-үй.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ауданының Үшқарасу ауылы әкімінің аппараты" мемлекеттік мекемесінің ғимараты, Үшқарасу ауылы, Жеңіс көшесі, 41-үй.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Үшқарасу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"Қазақстан Республикасы Ішкі істер министрлігі Ақмола облысының Полиция департаменті Жарқайың ауданының полиция бөлімі" мемлекеттік мекемесінің ғимараты, Державин қаласы, Захаров көшесі,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Державин қаласы.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