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3d14" w14:textId="2583d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2021 жылғы 8 ақпандағы № 7С-3/1 шешімі. Ақмола облысының Әділет департаментінде 2021 жылғы 17 ақпанда № 8360 болып тіркелді. Күші жойылды - Ақмола облысы Жарқайың аудандық мәслихатының 2022 жылғы 24 маусымдағы № 7С-32/2 шешімімен</w:t>
      </w:r>
    </w:p>
    <w:p>
      <w:pPr>
        <w:spacing w:after="0"/>
        <w:ind w:left="0"/>
        <w:jc w:val="both"/>
      </w:pPr>
      <w:r>
        <w:rPr>
          <w:rFonts w:ascii="Times New Roman"/>
          <w:b w:val="false"/>
          <w:i w:val="false"/>
          <w:color w:val="ff0000"/>
          <w:sz w:val="28"/>
        </w:rPr>
        <w:t xml:space="preserve">
      Ескерту. Күші жойылды - Ақмола облысы Жарқайың аудандық мәслихатының 24.06.2022 </w:t>
      </w:r>
      <w:r>
        <w:rPr>
          <w:rFonts w:ascii="Times New Roman"/>
          <w:b w:val="false"/>
          <w:i w:val="false"/>
          <w:color w:val="ff0000"/>
          <w:sz w:val="28"/>
        </w:rPr>
        <w:t>№ 7С-32/2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Жарқайың ауданының елді мекендері аумағындағы бөлек жергілікті қоғамдастық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Жарқайың ауданының елді мекендері аумағындағы жергілікті қоғамдастық </w:t>
      </w:r>
      <w:r>
        <w:rPr>
          <w:rFonts w:ascii="Times New Roman"/>
          <w:b w:val="false"/>
          <w:i w:val="false"/>
          <w:color w:val="000000"/>
          <w:sz w:val="28"/>
        </w:rPr>
        <w:t>жиынына</w:t>
      </w:r>
      <w:r>
        <w:rPr>
          <w:rFonts w:ascii="Times New Roman"/>
          <w:b w:val="false"/>
          <w:i w:val="false"/>
          <w:color w:val="000000"/>
          <w:sz w:val="28"/>
        </w:rPr>
        <w:t xml:space="preserve"> қатысу үшін ауыл, көше, көппәтерлі тұрғын үй тұрғындары өкілдерінің санын айқындау бекітілсін.</w:t>
      </w:r>
    </w:p>
    <w:bookmarkEnd w:id="2"/>
    <w:bookmarkStart w:name="z4" w:id="3"/>
    <w:p>
      <w:pPr>
        <w:spacing w:after="0"/>
        <w:ind w:left="0"/>
        <w:jc w:val="both"/>
      </w:pPr>
      <w:r>
        <w:rPr>
          <w:rFonts w:ascii="Times New Roman"/>
          <w:b w:val="false"/>
          <w:i w:val="false"/>
          <w:color w:val="000000"/>
          <w:sz w:val="28"/>
        </w:rPr>
        <w:t xml:space="preserve">
      3. Жарқайың аудандық мәслихатының "Жарқайың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2017 жылғы 14 шілдедегі № 6С-12/3 (Нормативтік құқықтық актілерді мемлекеттік тіркеу тізілімінде № 6050 тіркелген, 2017 жылғы 18 тамызда "Целинное знамя" және "Жарқайың тынысы" аудандық газеттерінде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w:t>
            </w:r>
          </w:p>
          <w:p>
            <w:pPr>
              <w:spacing w:after="20"/>
              <w:ind w:left="20"/>
              <w:jc w:val="both"/>
            </w:pPr>
          </w:p>
          <w:p>
            <w:pPr>
              <w:spacing w:after="20"/>
              <w:ind w:left="20"/>
              <w:jc w:val="both"/>
            </w:pPr>
            <w:r>
              <w:rPr>
                <w:rFonts w:ascii="Times New Roman"/>
                <w:b w:val="false"/>
                <w:i/>
                <w:color w:val="000000"/>
                <w:sz w:val="20"/>
              </w:rPr>
              <w:t>мәслихат сессиясының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А.Бейсен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8 ақпандағы</w:t>
            </w:r>
            <w:r>
              <w:br/>
            </w:r>
            <w:r>
              <w:rPr>
                <w:rFonts w:ascii="Times New Roman"/>
                <w:b w:val="false"/>
                <w:i w:val="false"/>
                <w:color w:val="000000"/>
                <w:sz w:val="20"/>
              </w:rPr>
              <w:t>№ 7С-3/2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Жарқайың ауданының елді мекендері аумағындағы бөлек жергілікті қоғамдастық жиындарын өткізудің тәртібі 1-тарау. Жалпы ережелер</w:t>
      </w:r>
    </w:p>
    <w:bookmarkEnd w:id="5"/>
    <w:bookmarkStart w:name="z8" w:id="6"/>
    <w:p>
      <w:pPr>
        <w:spacing w:after="0"/>
        <w:ind w:left="0"/>
        <w:jc w:val="both"/>
      </w:pPr>
      <w:r>
        <w:rPr>
          <w:rFonts w:ascii="Times New Roman"/>
          <w:b w:val="false"/>
          <w:i w:val="false"/>
          <w:color w:val="000000"/>
          <w:sz w:val="28"/>
        </w:rPr>
        <w:t xml:space="preserve">
      1. Осы Жарқайың ауданының елді мекендері аумағындағы бөлек жергілікті қоғамдастық жиындарын өткізудің тәртібі "Қазақстан Республикасындағы жергілікті мемлекеттік басқару және өзін-өзі басқару туралы" 2001 жылғы 23 қаңтардағы Қазақстан Республикасының Заңы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ауыл, көше, көппәтерлі тұрғын үй тұрғындарының бөлек жергілікті қоғамдастық жиындарын өткізудің тәртібін белгілейді.</w:t>
      </w:r>
    </w:p>
    <w:bookmarkEnd w:id="6"/>
    <w:bookmarkStart w:name="z9" w:id="7"/>
    <w:p>
      <w:pPr>
        <w:spacing w:after="0"/>
        <w:ind w:left="0"/>
        <w:jc w:val="both"/>
      </w:pPr>
      <w:r>
        <w:rPr>
          <w:rFonts w:ascii="Times New Roman"/>
          <w:b w:val="false"/>
          <w:i w:val="false"/>
          <w:color w:val="000000"/>
          <w:sz w:val="28"/>
        </w:rPr>
        <w:t>
      2. Жарқайың ауданының елді мекендері аумағындағы ауылдың, көшенің, көппәтерлі тұрғын үй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10" w:id="8"/>
    <w:p>
      <w:pPr>
        <w:spacing w:after="0"/>
        <w:ind w:left="0"/>
        <w:jc w:val="left"/>
      </w:pPr>
      <w:r>
        <w:rPr>
          <w:rFonts w:ascii="Times New Roman"/>
          <w:b/>
          <w:i w:val="false"/>
          <w:color w:val="000000"/>
        </w:rPr>
        <w:t xml:space="preserve"> 2-тарау. Бөлек жиындарды өткізу тәртібі</w:t>
      </w:r>
    </w:p>
    <w:bookmarkEnd w:id="8"/>
    <w:bookmarkStart w:name="z11" w:id="9"/>
    <w:p>
      <w:pPr>
        <w:spacing w:after="0"/>
        <w:ind w:left="0"/>
        <w:jc w:val="both"/>
      </w:pPr>
      <w:r>
        <w:rPr>
          <w:rFonts w:ascii="Times New Roman"/>
          <w:b w:val="false"/>
          <w:i w:val="false"/>
          <w:color w:val="000000"/>
          <w:sz w:val="28"/>
        </w:rPr>
        <w:t>
      3. Бөлек жиынды аудандық маңызы бар қаланың, ауылдың, ауылдық округтің әкімі шақырады. Жарқайың ауданы әкімінің жергілікті қоғамдастық жиынын өткізуге оң шешімі бар болған жағдайда бөлек жиынды өткізуге болады.</w:t>
      </w:r>
    </w:p>
    <w:bookmarkEnd w:id="9"/>
    <w:bookmarkStart w:name="z12" w:id="10"/>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ауданның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0"/>
    <w:bookmarkStart w:name="z13" w:id="11"/>
    <w:p>
      <w:pPr>
        <w:spacing w:after="0"/>
        <w:ind w:left="0"/>
        <w:jc w:val="both"/>
      </w:pPr>
      <w:r>
        <w:rPr>
          <w:rFonts w:ascii="Times New Roman"/>
          <w:b w:val="false"/>
          <w:i w:val="false"/>
          <w:color w:val="000000"/>
          <w:sz w:val="28"/>
        </w:rPr>
        <w:t>
      5. Ауыл, көше, көппәтерлі тұрғын үй шегінде бөлек жиынды өткізуді аудандық маңызы бар қаланың, ауылдың, ауылдық округтің әкімімен ұйымдастырады.</w:t>
      </w:r>
    </w:p>
    <w:bookmarkEnd w:id="11"/>
    <w:bookmarkStart w:name="z14" w:id="12"/>
    <w:p>
      <w:pPr>
        <w:spacing w:after="0"/>
        <w:ind w:left="0"/>
        <w:jc w:val="both"/>
      </w:pPr>
      <w:r>
        <w:rPr>
          <w:rFonts w:ascii="Times New Roman"/>
          <w:b w:val="false"/>
          <w:i w:val="false"/>
          <w:color w:val="000000"/>
          <w:sz w:val="28"/>
        </w:rPr>
        <w:t>
      6. Бөлек жиынды ашудың алдында тиісті ауылдың, көшенің, көппәтерлі тұрғын үйдің қатысып отырған, оған қатысуға құқығы бар тұрғындарын тіркеу жүргізіледі.</w:t>
      </w:r>
    </w:p>
    <w:bookmarkEnd w:id="12"/>
    <w:bookmarkStart w:name="z15" w:id="13"/>
    <w:p>
      <w:pPr>
        <w:spacing w:after="0"/>
        <w:ind w:left="0"/>
        <w:jc w:val="both"/>
      </w:pPr>
      <w:r>
        <w:rPr>
          <w:rFonts w:ascii="Times New Roman"/>
          <w:b w:val="false"/>
          <w:i w:val="false"/>
          <w:color w:val="000000"/>
          <w:sz w:val="28"/>
        </w:rPr>
        <w:t>
      7. Бөлек жиынды аудандық маңызы бар қаланың, ауылдың, ауылдық округтің әкімі немесе ол уәкілеттік берген тұлға ашады.</w:t>
      </w:r>
    </w:p>
    <w:bookmarkEnd w:id="13"/>
    <w:p>
      <w:pPr>
        <w:spacing w:after="0"/>
        <w:ind w:left="0"/>
        <w:jc w:val="both"/>
      </w:pPr>
      <w:r>
        <w:rPr>
          <w:rFonts w:ascii="Times New Roman"/>
          <w:b w:val="false"/>
          <w:i w:val="false"/>
          <w:color w:val="000000"/>
          <w:sz w:val="28"/>
        </w:rPr>
        <w:t>
      Аудандық маңызы бар қаланың, ауылдың, ауылдық округтің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6" w:id="14"/>
    <w:p>
      <w:pPr>
        <w:spacing w:after="0"/>
        <w:ind w:left="0"/>
        <w:jc w:val="both"/>
      </w:pPr>
      <w:r>
        <w:rPr>
          <w:rFonts w:ascii="Times New Roman"/>
          <w:b w:val="false"/>
          <w:i w:val="false"/>
          <w:color w:val="000000"/>
          <w:sz w:val="28"/>
        </w:rPr>
        <w:t>
      8. Жергілікті қоғамдастық жиынына қатысу үшін ауыл, көше, көппәтерлі тұрғын үй тұрғындары өкілдерінің кандидатураларын Жарқайың аудандық мәслихаты бекіткен сандық құрамға сәйкес бөлек жиынның қатысушылары ұсынады.</w:t>
      </w:r>
    </w:p>
    <w:bookmarkEnd w:id="14"/>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Start w:name="z17"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18"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аудандық маңызы бар қаланың, ауылдың, ауылдық округ әкімінің аппаратына береді.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Жарқайың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8 ақпандағы</w:t>
            </w:r>
            <w:r>
              <w:br/>
            </w:r>
            <w:r>
              <w:rPr>
                <w:rFonts w:ascii="Times New Roman"/>
                <w:b w:val="false"/>
                <w:i w:val="false"/>
                <w:color w:val="000000"/>
                <w:sz w:val="20"/>
              </w:rPr>
              <w:t>№ 7С-3/2 шешімімен</w:t>
            </w:r>
            <w:r>
              <w:br/>
            </w:r>
            <w:r>
              <w:rPr>
                <w:rFonts w:ascii="Times New Roman"/>
                <w:b w:val="false"/>
                <w:i w:val="false"/>
                <w:color w:val="000000"/>
                <w:sz w:val="20"/>
              </w:rPr>
              <w:t>бекітілген</w:t>
            </w:r>
          </w:p>
        </w:tc>
      </w:tr>
    </w:tbl>
    <w:bookmarkStart w:name="z20" w:id="17"/>
    <w:p>
      <w:pPr>
        <w:spacing w:after="0"/>
        <w:ind w:left="0"/>
        <w:jc w:val="left"/>
      </w:pPr>
      <w:r>
        <w:rPr>
          <w:rFonts w:ascii="Times New Roman"/>
          <w:b/>
          <w:i w:val="false"/>
          <w:color w:val="000000"/>
        </w:rPr>
        <w:t xml:space="preserve"> Жарқайың ауданының елді мекендері аумағындағы жергілікті қоғамдастық жиынына қатысу үшін ауыл, көше, көппәтерлі тұрғын үй тұрғындары өкілдерінің санын айқындау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елді мекенінің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ауданының елді мекендері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Державин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Тасөткел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Құмсуат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Львов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Пятигор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Гастелло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Үшқарасу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Шойындыкөл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Отрадный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Отрадный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Жаңадала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Тасты-Талды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Зерноград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Жаңадала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Костычево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Костычево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Нахимов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Нахимов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