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7ba9" w14:textId="5497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Біржан сал ауданы мәслихатының 2020 жылғы 23 желтоқсандағы № С-60/2 "2021 – 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мәслихатының 2021 жылғы 5 қарашадағы № С-9/2 шешімі. Қазақстан Республикасының Әділет министрлігінде 2021 жылғы 12 қарашада № 25131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Біржан сал ауданының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Біржан сал ауданы мәслихатының "2021 - 2023 жылдарға арналған аудандық бюджет туралы" 2020 жылғы 23 желтоқсандағы № С-60/2 (Нормативтік құқықтық актілерді мемлекеттік тіркеу тізілімінде № 8300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аудандық бюджет тиісінше 1, 2 және 3-қосымшаларға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5 107 268,5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1 193 634,1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6 960,9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3 903 173,5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4 796 686,3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10 661,9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17 502,0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6 840,1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312 650,0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312 650,0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- 12 729,8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12 729,8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2021 жылға арналған аудандық бюджетте 2021 жылдың 1 қаңтарына жинақталған 2067,9 мың теңге сомасындағы бюджеттік қаражаттардың бос қалдықтары пайдаланылатыны ескерілсін.";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5107268,5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1193634,1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459626,1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459626,1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3903173,5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алынатын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маңызды бар қалалардың, ауылдардың, кенттердің, ауылдық округтердің бюджеттеріен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3903173,1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3903173,1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015"/>
        <w:gridCol w:w="1015"/>
        <w:gridCol w:w="7040"/>
        <w:gridCol w:w="24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4796686,3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758179,6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142640,0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139790,0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67442,6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30363,6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482318,7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22006,9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459485,8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24891,3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18103,3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23152,8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23152,8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273403,4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273403,4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74853,1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42046,8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22605,9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561687,2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457152,6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165674,7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70814,8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196655,6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13322,5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82561,2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6212,7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21973,4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21222,1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390273,7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221232,8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137904,8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24601,0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125088,9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24844,4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93602,4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49381,0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37506,4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37506,4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37006,4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318159,9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312336,6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16446,9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16446,9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16446,9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2336756,8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2336756,8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2040309,0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10661,9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312650,0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312650,0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312650,0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312650,0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312650,0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-12729,8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12729,8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республикалық бюджеттен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4"/>
        <w:gridCol w:w="4266"/>
      </w:tblGrid>
      <w:tr>
        <w:trPr>
          <w:trHeight w:val="30" w:hRule="atLeast"/>
        </w:trPr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360967,8</w:t>
            </w:r>
          </w:p>
        </w:tc>
      </w:tr>
      <w:tr>
        <w:trPr>
          <w:trHeight w:val="30" w:hRule="atLeast"/>
        </w:trPr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343465,8</w:t>
            </w:r>
          </w:p>
        </w:tc>
      </w:tr>
      <w:tr>
        <w:trPr>
          <w:trHeight w:val="30" w:hRule="atLeast"/>
        </w:trPr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118373,8</w:t>
            </w:r>
          </w:p>
        </w:tc>
      </w:tr>
      <w:tr>
        <w:trPr>
          <w:trHeight w:val="30" w:hRule="atLeast"/>
        </w:trPr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көмекті төлеуге 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16773,0</w:t>
            </w:r>
          </w:p>
        </w:tc>
      </w:tr>
      <w:tr>
        <w:trPr>
          <w:trHeight w:val="30" w:hRule="atLeast"/>
        </w:trPr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Ымдау тілі маманының қызметін көрсетуге 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3983,0</w:t>
            </w:r>
          </w:p>
        </w:tc>
      </w:tr>
      <w:tr>
        <w:trPr>
          <w:trHeight w:val="30" w:hRule="atLeast"/>
        </w:trPr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көмекшi (компенсаторлық) құралдар тiзбесiн кеңейтуге 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нарығын дамытуға 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60297,0</w:t>
            </w:r>
          </w:p>
        </w:tc>
      </w:tr>
      <w:tr>
        <w:trPr>
          <w:trHeight w:val="30" w:hRule="atLeast"/>
        </w:trPr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7683,0</w:t>
            </w:r>
          </w:p>
        </w:tc>
      </w:tr>
      <w:tr>
        <w:trPr>
          <w:trHeight w:val="30" w:hRule="atLeast"/>
        </w:trPr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 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22711,0</w:t>
            </w:r>
          </w:p>
        </w:tc>
      </w:tr>
      <w:tr>
        <w:trPr>
          <w:trHeight w:val="30" w:hRule="atLeast"/>
        </w:trPr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протездік-ортопедиялық, сурдотехникалық және тифлотехникалық құралдармен, арнаулы жүріп-тұру құралдарымен қамтамасыз етуге, сондай-ақ мүгедекті оңалтудың жеке бағдарламасына сәйкес санаторий-курорттық емдеу қызметтерін ұсынуға 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5618,8</w:t>
            </w:r>
          </w:p>
        </w:tc>
      </w:tr>
      <w:tr>
        <w:trPr>
          <w:trHeight w:val="30" w:hRule="atLeast"/>
        </w:trPr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18092,0</w:t>
            </w:r>
          </w:p>
        </w:tc>
      </w:tr>
      <w:tr>
        <w:trPr>
          <w:trHeight w:val="30" w:hRule="atLeast"/>
        </w:trPr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18092,0</w:t>
            </w:r>
          </w:p>
        </w:tc>
      </w:tr>
      <w:tr>
        <w:trPr>
          <w:trHeight w:val="30" w:hRule="atLeast"/>
        </w:trPr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жолдау және тұрғын үй инспекциясы бөлімі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207000,0</w:t>
            </w:r>
          </w:p>
        </w:tc>
      </w:tr>
      <w:tr>
        <w:trPr>
          <w:trHeight w:val="30" w:hRule="atLeast"/>
        </w:trPr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қорының нысаналы трасферті есебінен "Ауыл –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207000,0</w:t>
            </w:r>
          </w:p>
        </w:tc>
      </w:tr>
      <w:tr>
        <w:trPr>
          <w:trHeight w:val="30" w:hRule="atLeast"/>
        </w:trPr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2"/>
        <w:gridCol w:w="3238"/>
      </w:tblGrid>
      <w:tr>
        <w:trPr>
          <w:trHeight w:val="30" w:hRule="atLeast"/>
        </w:trPr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1360328,3</w:t>
            </w:r>
          </w:p>
        </w:tc>
      </w:tr>
      <w:tr>
        <w:trPr>
          <w:trHeight w:val="30" w:hRule="atLeast"/>
        </w:trPr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646689,8</w:t>
            </w:r>
          </w:p>
        </w:tc>
      </w:tr>
      <w:tr>
        <w:trPr>
          <w:trHeight w:val="30" w:hRule="atLeast"/>
        </w:trPr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52175,7</w:t>
            </w:r>
          </w:p>
        </w:tc>
      </w:tr>
      <w:tr>
        <w:trPr>
          <w:trHeight w:val="30" w:hRule="atLeast"/>
        </w:trPr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Қыска мерзімдік кәсіби оқытуды іске асыруға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2304,0</w:t>
            </w:r>
          </w:p>
        </w:tc>
      </w:tr>
      <w:tr>
        <w:trPr>
          <w:trHeight w:val="30" w:hRule="atLeast"/>
        </w:trPr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аударушылар мен оралмандар үшін тұрғын үйді жалдау (жалға алу) бойынша демеу-қаржы шығындарын өтеуге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жұмыспен қамту орталықтарында әлеуметтік жұмыс жөніндегі консультанттар мен ассистенттерді енгізуге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педагогтер үшін отын сатып алуға және коммуналдық қызметтерді төлеуге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27959,0</w:t>
            </w:r>
          </w:p>
        </w:tc>
      </w:tr>
      <w:tr>
        <w:trPr>
          <w:trHeight w:val="30" w:hRule="atLeast"/>
        </w:trPr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 Күніне орай біржолғы материалдық көмек төлеуге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протездік-ортопедиялық, сурдотехникалық және тифлотехникалық құралдармен, арнаулы жүріп-тұру құралдарымен қамтамасыз етуге, сондай-ақ мүгедекті оңалтудың жеке бағдарламасына сәйкес санаторий-курорттық емдеуге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5064,0</w:t>
            </w:r>
          </w:p>
        </w:tc>
      </w:tr>
      <w:tr>
        <w:trPr>
          <w:trHeight w:val="30" w:hRule="atLeast"/>
        </w:trPr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"Күміс алқа" және "Алтын алқа" медальдары бар көп балалы аналарға, сондай-ақ арнайы мемлекеттік жәрдемақы алатын 18 жасқа дейінгі 4 және одан да көп балалары бар көп балалы отбасыларға бір жолғы әлеуметтік көмек төлеуге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1691,9</w:t>
            </w:r>
          </w:p>
        </w:tc>
      </w:tr>
      <w:tr>
        <w:trPr>
          <w:trHeight w:val="30" w:hRule="atLeast"/>
        </w:trPr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атом электр станциясындағы аппатың сылдарларын жоюға қатысушылар мен мүгедектерге біржолғы әлеуметтік көмек төлеуге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226,7</w:t>
            </w:r>
          </w:p>
        </w:tc>
      </w:tr>
      <w:tr>
        <w:trPr>
          <w:trHeight w:val="30" w:hRule="atLeast"/>
        </w:trPr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аясында "Бірінші жұмыс орны" іс-шарасына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</w:t>
            </w:r>
          </w:p>
        </w:tc>
      </w:tr>
      <w:tr>
        <w:trPr>
          <w:trHeight w:val="30" w:hRule="atLeast"/>
        </w:trPr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автомбиль жолдары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445971,9</w:t>
            </w:r>
          </w:p>
        </w:tc>
      </w:tr>
      <w:tr>
        <w:trPr>
          <w:trHeight w:val="30" w:hRule="atLeast"/>
        </w:trPr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қаласының (Әбсәләм қажы, Досов, Сейфуллин, Уәлиханов, Антаев, Жақыпов, Симов -Гирей, Сыздықов) көшелері бойынша, Степняк қаласының кіреберісі ұзындығы 8 километр көше-жол желілерін және Степняк қаласында ұзындығы 1,4 километр тротуарларды орташа жөндеуге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Степняк қаласының Абылай хан шағын ауданындағы 3,4,5,7,8,9,14 үйлердің іргелес аумақтарын абаттандыруға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94972,0</w:t>
            </w:r>
          </w:p>
        </w:tc>
      </w:tr>
      <w:tr>
        <w:trPr>
          <w:trHeight w:val="30" w:hRule="atLeast"/>
        </w:trPr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Көше-жол желілерін орташа жөндеуге (Әбсәләм қажы, Сейфуллин, Кенесары, Абылай хан, Степняк қаласына кіру, 40/20)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қаласының сорғы станциясы мен су құбыры желілерін ағымдағы жөндеуге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23709,9</w:t>
            </w:r>
          </w:p>
        </w:tc>
      </w:tr>
      <w:tr>
        <w:trPr>
          <w:trHeight w:val="30" w:hRule="atLeast"/>
        </w:trPr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27290,0</w:t>
            </w:r>
          </w:p>
        </w:tc>
      </w:tr>
      <w:tr>
        <w:trPr>
          <w:trHeight w:val="30" w:hRule="atLeast"/>
        </w:trPr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5701,8</w:t>
            </w:r>
          </w:p>
        </w:tc>
      </w:tr>
      <w:tr>
        <w:trPr>
          <w:trHeight w:val="30" w:hRule="atLeast"/>
        </w:trPr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атындағы аудандық Мәдениет үйі ғимаратты ағымдағы жөндеуге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5701,8</w:t>
            </w:r>
          </w:p>
        </w:tc>
      </w:tr>
      <w:tr>
        <w:trPr>
          <w:trHeight w:val="30" w:hRule="atLeast"/>
        </w:trPr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61352,4</w:t>
            </w:r>
          </w:p>
        </w:tc>
      </w:tr>
      <w:tr>
        <w:trPr>
          <w:trHeight w:val="30" w:hRule="atLeast"/>
        </w:trPr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Андықожа батыр ауылында спорт алаңын орнатуға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31237,0</w:t>
            </w:r>
          </w:p>
        </w:tc>
      </w:tr>
      <w:tr>
        <w:trPr>
          <w:trHeight w:val="30" w:hRule="atLeast"/>
        </w:trPr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ауылында спорт алаңын орнатуға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30115,4</w:t>
            </w:r>
          </w:p>
        </w:tc>
      </w:tr>
      <w:tr>
        <w:trPr>
          <w:trHeight w:val="30" w:hRule="atLeast"/>
        </w:trPr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81488,0</w:t>
            </w:r>
          </w:p>
        </w:tc>
      </w:tr>
      <w:tr>
        <w:trPr>
          <w:trHeight w:val="30" w:hRule="atLeast"/>
        </w:trPr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713638,5</w:t>
            </w:r>
          </w:p>
        </w:tc>
      </w:tr>
      <w:tr>
        <w:trPr>
          <w:trHeight w:val="30" w:hRule="atLeast"/>
        </w:trPr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297200,0</w:t>
            </w:r>
          </w:p>
        </w:tc>
      </w:tr>
      <w:tr>
        <w:trPr>
          <w:trHeight w:val="30" w:hRule="atLeast"/>
        </w:trPr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"Степняк–су" мемлекеттік коммуналдық кәсіпорнының жарғылық капиталын ұлғайту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297200,0</w:t>
            </w:r>
          </w:p>
        </w:tc>
      </w:tr>
      <w:tr>
        <w:trPr>
          <w:trHeight w:val="30" w:hRule="atLeast"/>
        </w:trPr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416438,5</w:t>
            </w:r>
          </w:p>
        </w:tc>
      </w:tr>
      <w:tr>
        <w:trPr>
          <w:trHeight w:val="30" w:hRule="atLeast"/>
        </w:trPr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ауылындағы су құбыры желілерін қайта жаңарту, жобалау-сметалық құжаттаманы әзірлеу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ауылындағы су құбыры желілерін қайта жаңарту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қаласындағы Кенесары, Досов, Антаев көшелері бойынша коммуналдық шаруашылықтың жылумен жабдықтаудың таратушы желілерін салу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183940,0</w:t>
            </w:r>
          </w:p>
        </w:tc>
      </w:tr>
      <w:tr>
        <w:trPr>
          <w:trHeight w:val="30" w:hRule="atLeast"/>
        </w:trPr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 Абылай хан шағын ауданында 21 пәтерлі тұрғын үйдің құрылысы,1 позиция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150684,5</w:t>
            </w:r>
          </w:p>
        </w:tc>
      </w:tr>
      <w:tr>
        <w:trPr>
          <w:trHeight w:val="30" w:hRule="atLeast"/>
        </w:trPr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 Абылай хан шағын ауданында 21 пәтерлі тұрғын үйді абаттандыру және инженерлік желілер салу,1 позиция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қала, ауылдық округтер мен ауылдар бюджеттеріне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4"/>
        <w:gridCol w:w="4066"/>
      </w:tblGrid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590239,8 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590239,8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жарығының шамдарын орнатуға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 жарықтандыру үшін материалдар сатып алуға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қаласының көшелерін абаттандыруға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26740,7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 бұрғылауға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ұстауға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2832,3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қаласының Абылай хан шағын ауданындағы 3,4,5,7,8,9,14 үйлердің іргелес аумақтарын абаттандыруға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94972,0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жарығының электр беру желісіне қызмет көрсетуге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көше бойынша жер учаскелерінің шекараларын орнатуға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 шығаруға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Аңғалбатыр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ұстауға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7935,7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қоршауды орнатуға (евро штакетник)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2730,7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ұстауға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тарату пунктіне қызмет көрсетуге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6286,1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жарығының шамдарын орнатуға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1647,1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қызметшінің біліктілігін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ұстауға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Бірсуат, Сәуле ауылдарындағы мұнараларды оқшаулауға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ауылында ұңғыма бұрғылауға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тарату пунктіне қызмет көрсетуге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32112,0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ауылында спорт алаңын орнатуға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30115,4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Генераторларды сатып алуға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7338,8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 ауылында ұңғыма бұрғылауға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1988,8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қызметшінің біліктілігін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ұстауға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Құдықағаш ауылындағы мұнараны оқшаулауға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тарату пунктіне қызмет көрсетуге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Андықожа батыр ауылында спорт алаңын орнатуға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ұстауға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246664,6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қоршауды орнатуға (евро штакетник)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ауылында спорт алаңын орнатуға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ауылындағы асфальтбетон жабындысы бар кентішілік жолдарды орташа жөндеуге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ауылындағы асфальтбетон жабындысы бар кентішілік жолдарды орташа жөндеуге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 ауылындағы асфальтбетон жабындысы бар кентішілік жолдарды орташа жөндеуге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тарату пунктіне қызмет көрсетуге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25368,6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қоршауды орнатуға (евро штакетник)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жарығының шамдарын орнатуға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ұстауға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 бұрғылауға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тарату пунктіне қызмет көрсетуге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4086,5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ағымдағы жөндеуге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2741,5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Заозерный ауылы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3121,9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МОИП бағдарламасын қосуға және қызмет көрсетуге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ұстауға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25543,6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ауылындағы су құбыры желісін жөндеуге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ауылындағы көшелерді жарықтандыруға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ұстауға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қызметшінің біліктілігін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қызметшінің іс сапар шығындарына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су қысымды мұнара оқпанын жылытудың ағымдағы жөндеуі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 ауылы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 бұрғылауға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ұстауға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тарату пунктіне қызмет көрсетуге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қоршауды орнатуға (евро штакетник)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Мамай ауылында спорт алаңын орнатуға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жарығының шамдарын орнатуға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желісіне және су тарату пунктіне қызмет көрсету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