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8642" w14:textId="71786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Біржан сал ауданы әкімдігінің 2021 жылғы 26 шілдедегі № а-7/173 қаулысы. Қазақстан Республикасының Әділет министрлігінде 2021 жылғы 26 шілдеде № 23707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Біржан сал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Біржан сал ауданының аумақтық сайлау комиссиясымен бірлесіп барлық кандидаттар үшін үгіттік баспа материалдарын орналастыру үшін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Біржан сал ауданы әкімі аппаратының басшысы А.С. Баймұқановқа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Біржан сал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Біржан сал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аумақтық 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26 шілдедегі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а-7/173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кандидартар үшін үгіттік баспа материалдарын орналастыру үшін орындар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2"/>
        <w:gridCol w:w="884"/>
        <w:gridCol w:w="10044"/>
      </w:tblGrid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Степняк қаласы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36, Біржан сал ауданының мәдениет және тілдерді дамыту бөлімінің "Біржан сал атындағы аудандық мәдениет үйі" мемлекеттік коммуналдық қазыналық кәсіпорны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5,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 көшесі, 7, "Ақмола облысы білім басқармасының Біржан сал ауданы бойынша білім бөлімі Аксу ауылының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 көшесі, 1,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көшесі, 11, "Ақмола облысы білім басқармасының Біржан сал ауданы бойынша білім бөлімі Алға ауылының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Аңғал батыр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8, "Ақмола облысы білім басқармасының Біржан сал ауданы бойынша білім бөлімі Аңғал батыр ауылының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Андықожа батыр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1, "Ақмола облысы білім басқармасының Біржан сал ауданы бойынша білім бөлімі Андықожа батыр ауылының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Баймырза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көшесі, 22, "Ақмола облысы білім басқармасының Біржан сал ауданы бойынша білім бөлімі Баймырза ауылының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Бірсуат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Сатан Нұрмағанов көшесі, 9, "Ақмола облысы білім басқармасының Біржан сал ауданы бойынша білім бөлімі Бірсуат ауылының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Дінмұхамед Қонаев көшесі, 1, "Қазақстан Республикасы Президенті Іс басқармасының "Бурабай" мемлекеттік ұлттық табиғи паркі" мемлекеттік мекемесінің Бұланды орманшылығы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Еңбекшілдер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24, "Ақмола облысы білім басқармасының Біржан сал ауданы бойынша білім бөлімі Еңбекшілдер ауылының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Жаңалық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көшесі, 14, ақпараттық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5, "Ақмола облысы білім басқармасының Біржан сал ауданы бойынша білім бөлімі Жөкей ауылының бастауыш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Мөлтекаудан көшесі, 37, "Ақмола облысы білім басқармасының Біржан сал ауданы бойынша білім бөлімі Заозерный ауылының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Заураловка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Болашақ көшесі, 19, "Ақмола облысы білім басқармасының Біржан сал ауданы бойынша білім бөлімі Заураловка ауылының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көшесі, 1, "Ақмола облысы білім басқармасының Біржан сал ауданы бойынша білім бөлімі Қаратал ауылының бастауыш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Карловка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көшесі, 13А,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Кеңащы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33, "Ақмола облысы білім басқармасының Біржан сал ауданы бойынша білім бөлімі Кеңащы ауылының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көшесі, 1, "Ақмола облысы білім басқармасының Біржан сал ауданы бойынша білім бөлімі Қоғам ауылының Шәймерден Қосшығұлов атындағы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Краснофлотское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көшесі, 26, "Ақмола облысы білім басқармасының Біржан сал ауданы бойынша білім бөлімі Краснофлот ауылының негізгі орта мектебі" коммуналдық мемлекеттік мекемесі ғимаратының жанында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Құдықағаш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Шәріпов көшесі, 20, "Ақмола облысы білім басқармасының Біржан сал ауданы бойынша білім бөлімі Құдықағаш ауылының Рамазан Елебаев атындағы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Қызылұйым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8, "Ақмола облысы білім басқармасының Біржан сал ауданы бойынша білім бөлімі Қызылұйым ауылының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Макинка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Валерий Чкалов көшесі, 65, "Ақмола облысы білім басқармасының Біржан сал ауданы бойынша білім бөлімі Макинка ауылының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Мақпал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көшесі, 10, Біржан сал ауданының мәдениет және тілдерді дамыту бөлімінің "Біржан сал атындағы аудандық мәдениет үйі" мемлекеттік коммуналдық қазыналық кәсіпорнының Мақпал ауылдық клубының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Шоқан Уәлиханов көшесі, 11, "Ақмола облысы білім басқармасының Біржан сал ауданы бойынша білім бөлімі Мамай ауылының негізгі орта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көшесі, 2Б, "Ақмола облысы білім басқармасының Біржан сал ауданы бойынша білім бөлімі Сәуле ауылының Шәрәпи Әлжанов атындағы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Тасшалқар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 көшесі, 7а, "Ақмола облысы білім басқармасының Біржан сал ауданы бойынша білім бөлімі Тасшалқар ауылының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Трамбовка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көшесі, 1,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Уәлиханов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2, Біржан сал ауданының "Уәлихан ауылдық округі әкімінің аппараты"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Ғарыбжан Каримов көшесі, 6, "Ақмола облысы білім басқармасының Біржан сал ауданы бойынша білім бөлімі Үлгі ауылының жалпы орта білім беретін мектебі" коммуналдық мемлекеттік мекемесі ғимаратының жанындағы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Ұйымшыл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Базарбек көшесі, 13а,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Шошқалы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көшесі, 29, тақта</w:t>
            </w:r>
          </w:p>
        </w:tc>
      </w:tr>
      <w:tr>
        <w:trPr>
          <w:trHeight w:val="30" w:hRule="atLeast"/>
        </w:trPr>
        <w:tc>
          <w:tcPr>
            <w:tcW w:w="1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Яблоновка ауылы</w:t>
            </w:r>
          </w:p>
        </w:tc>
        <w:tc>
          <w:tcPr>
            <w:tcW w:w="10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Аталық көшесі, 13, "Ақмола облысы білім басқармасының Біржан сал ауданы бойынша білім бөлімі Яблоновка ауылының негізгі орта мектебі" коммуналдық мемлекеттік мекемесі ғимаратының жанындағы тақта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