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9cdf0a" w14:textId="99cdf0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Ақмола облысы Егіндікөл ауданы әкімдігінің 2015 жылғы 16 маусымдағы № а-6/115 "Үгіттік баспа материалдарын орналастыру үшін орындар белгілеу және кандидаттарға сайлаушылармен кездесуі үшін үй-жайлар беру туралы"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Егіндікөл ауданы әкімдігінің 2021 жылғы 11 қарашадағы № а-11/158 қаулысы. Қазақстан Республикасының Әділет министрлігінде 2021 жылғы 17 қарашада № 25180 болып тіркелді. Күші жойылды - Ақмола облысы Егіндікөл ауданы әкімдігінің 2026 жылғы 25 мамырдағы № а-5/68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Ақмола облысы Егіндікөл ауданы әкімдігінің 25.05.2026 </w:t>
      </w:r>
      <w:r>
        <w:rPr>
          <w:rFonts w:ascii="Times New Roman"/>
          <w:b w:val="false"/>
          <w:i w:val="false"/>
          <w:color w:val="ff0000"/>
          <w:sz w:val="28"/>
        </w:rPr>
        <w:t>№ а-5/68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бастап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Егіндікөл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Ақмола облысы Егіндікөл ауданы әкімдігінің 2015 жылғы 16 маусымдағы № а-6/115 "Үгіттік баспа материалдарын орналастыру үшін орындар белгілеу және кандидаттарға сайлаушылармен кездесуі үшін үй-жайлар беру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4874 тіркелген) келесі өзгерістер енгізу туралы: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"Егіндікөл ауданының аумағында барлық кандидаттар үшін үгіттік баспа материалдарын орналастыру үшін орындар белгілеу туралы";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Егіндікөл аудандық аумақтық сайлау комиссиясымен бірлесіп Егіндікөл ауданының аумағында барлық кандидаттар үшін үгіттік баспа материалдарын орналастыру үшін орындар осы қаулының қосымшасына сәйкес белгіленсін.";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2-тармағы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алынып тасталсын;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қосымшасына сәйкес жаңа редакцияда жазылсын.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Ақмола облысы Егіндікөл ауданы әкімі аппаратының басшысына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Егіндікөл ауданның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Е.Мухамедин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Егіндікөл аудандық аумақтық сайлау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Егіндікөл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11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а-11/158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Егіндікөл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16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а-6/115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Егіндікөл ауданының аумағында барлық кандидаттар үшін үгіттік баспа материалдарын орналастыру орындары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Егіндікөл ауданының аумағында барлық кандидаттар үшін үгіттік баспа материалдарын орналастыру орындары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Абай ауылы, Мир көшесі, 13, Егіндікөл ауданы ішкі саясат, мәдениет, тілдерді дамыту және спорт бөлімінің "Орталықтандырылған кітапхана жүйесі" мемлекеттік мекемесінің Абай ауылдық кітапханасы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Полтавское ауылы, Центральная көшесі, 16, "Ақмола облысы білім басқармасының Егіндікөл ауданы бойынша білім бөлімі Полтавское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Көркем ауылы, Көркем көшесі, 17, "Ақмола облысы білім басқармасының Егіндікөл ауданы бойынша білім бөлімі Көркем ауылының негізгі орта мектебі" коммуналдық мемлекеттік мекемесі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Бауман ауылы, Школьная көшесі, 1/2, "Ақмола облысы білім басқармасының Егіндікөл ауданы бойынша білім бөлімі Бауман ауылыныңы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Буревестник ауылы, Центральная көшесі, 6, ақпараттық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Егіндікөл ауылы, Победа көшесі, 11, Егіндікөл ауданы ішкі саясат, мәдениет, тілдерді дамыту және спорт бөлімінің жанындағы "Егіндікөл аудандық Мәдениет үйі" мемлекеттік коммуналдық қазыналық кәсіпорны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Егіндікөл ауылы, Жамбыл көшесі, 15, Ақмола облысы денсаулық сақтау басқармасының жанындағы "Егіндікөл орталық аудандық ауруханасы" шаруашылық жүргізу құқығындағы мемлекеттік коммуналдық қазыналық кәсіпорны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Жалманқұлақ ауылы, Ленин көшесі, 8, ауыл орталығындағы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Жұлдыз ауылы, Школьная көшесі, 1, Ақмола облысы денсаулық сақтау басқармасының жанындағы "Егіндікөл орталық аудандық ауруханасы" шаруашылық жүргізу құқығындағы мемлекеттік коммуналдық қазыналық кәсіпорнының Жұлдыз медициналық пункті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Қоржынкөл ауылы, Школьная көшесі, 18, "Ақмола облысы білім басқармасының Егіндікөл ауданы бойынша білім бөлімі Қоржынкөл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Спиридоновка ауылы, Горький көшесі, 8, "Ақмола облысы білім басқармасының Егіндікөл ауданы бойынша білім бөлімі Спиридоновка ауылының жалпы орта білім беретін мектебі" коммуналдық мемлекеттік мекемесі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Ұзынкөл ауылы, Школьная көшесі, 29, "Ақмола облысы білім басқармасының Егіндікөл ауданы бойынша білім бөлімі Ұзынкөл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Тоғанас ауылы, Школьная көшесі, 1, "Ақмола облысы білім басқармасының Егіндікөл ауданы бойынша білім бөлімі Тоғанас ауылының негізгі орта мектебі" мемлекеттік мекемесі ғимаратының жанындағы стенд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