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fc09" w14:textId="849f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2020 жылғы 24 желтоқсандағы № 6С54-2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2021 жылғы 30 маусымдағы № 7С6-2 шешімі. Қазақстан Республикасының Әділет министрлігінде 2021 жылғы 9 шілдеде № 23448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Егіндікөл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"2021 - 2023 жылдарға арналған аудандық бюджет туралы" 2020 жылғы 24 желтоқсандағы № 6С54-2 (Нормативтік құқықтық актілерді мемлекеттік тіркеу тізілімінде № 8297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аудандық бюджет тиісінше 1, 2,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1 924 224,8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6 734,0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1 731 262,8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1 934 075,2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10 243,2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19 570,2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45 200,0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45 200,0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-65 293,6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65 293,6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19 570,2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55 050,4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О.Топоркова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1 924 224,8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93"/>
        <w:gridCol w:w="993"/>
        <w:gridCol w:w="6889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1 934 075,2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617 735,5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122 245,8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122 245,8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443 646,0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424 090,1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279 266,0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150 640,7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758 782,5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758 782,5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-65 293,6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2"/>
        <w:gridCol w:w="3878"/>
      </w:tblGrid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251 435,8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41 723,8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отбасыларының мүшелері, аз қамтылған еңбекке қабілетті мүгедектер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 ағымдағы нысаналы трансферттердің сомаларын бөлу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1 252,8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 және тілдерді дамыту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4"/>
        <w:gridCol w:w="4116"/>
      </w:tblGrid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444 994,0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342 794,0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20 702,8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және коммуналдық қызметтерді сатып алуға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1 713,8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170 137,5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147 469,5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мәдениет, тілдерді дамыту және спорт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150 640,7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ауданы Ұзынкөл ауылындағы мәдени-демалыс орталығын күрделі жөндеу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150 640,7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жарғылық капиталын ұлғайтуға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ауылдық округтер мен ауылдар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50 850,6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50 850,6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50 850,6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4 087,7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балалардың, жаттығу алаңдарын орнату, ағымдағы жөндеу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19 261,3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ғимараттың жылу жүйесін ағымдағы жөндеу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2 353,9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22 648,7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жолдарды қысқы күтіп-ұстауға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