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3235" w14:textId="f043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2020 жылғы 25 желтоқсандағы № 71/2 "2021-2023 жылдарға арналған Аршалы ауданының кент,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2021 жылғы 28 сәуірдегі № 7/2 шешімі. Ақмола облысының Әділет департаментінде 2021 жылғы 6 мамырда № 8473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"2021-2023 жылдарға арналған Аршалы ауданының кент, ауылдық округтерінің бюджеттері туралы" 2020 жылғы 25 желтоқсандағы № 71/2 (Нормативтік кұқықтық актілерді мемлекеттік тіркеу тізілімінде № 8325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Аршалы кентінің бюджеті тиісінше 1, 2, 3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Ижев ауылдық округінің бюджеті тиісінше 4, 5, 6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30 192,5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4 734,5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Жібек жолы ауылдық округінің бюджеті тиісінше 7, 8, 9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139 380,0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110 264,0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Анар ауылдық округінің бюджеті тиісінше 10, 11,12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32 639,9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Бірсуат ауылдық округінің бюджеті тиісінше 13, 14, 15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20 667,0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Түрген ауылдық округінің бюджеті тиісінше 16, 17, 18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21 915,0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Константинов ауылдық округінің бюджеті тиісінше 19, 20, 21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32 297,0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3 117,3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Михайлов ауылдық округінің бюджеті тиісінше 22, 23, 24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Волгодонов ауылдық округінің бюджеті тиісінше 25, 26, 27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272 758,0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268 233,0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275 035,5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Арнасай ауылдық округінің бюджеті тиісінше 28, 29, 30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167 651,0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164 887,0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169 653,8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Сараба ауылдық округінің бюджеті тиісінше 31, 32, 33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17 903,0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Бұлақсай ауылдық округінің бюджеті тиісінше 34, 35, 36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Ақбұлақ ауылдық округінің бюджеті тиісінше 37, 38, 39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22 728,0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Аршалы кетінің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Ижев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30 192,5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Жібек жолы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Түрген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Константинов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Михайлов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Волгодонов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275 035,5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Арнасай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169 653,8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Сараба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Бұлақсай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кент және ауылдық округтердің бюджеттеріне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1"/>
        <w:gridCol w:w="4569"/>
      </w:tblGrid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527 710,9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527 710,9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сатып алуға аудандық бюджеттен берілетін ағымдағы нысаналы трансферттерді бөлу, оның ішінде: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"Бұлақсай ауылдық округі әкімінің аппараты" мемлекеттік мекемесі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автокөлік жолдары бөлімі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506 979,9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жобалау-сметалық құжаттамасын әзірлеуге және автокөлік жолдарын жөндеуге берілетін ағымдағы нысаналы трансферттердің сомаларын бөлу, оның ішінде: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506 979,9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Бабатай станциясы көшелерінің кентішілік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Жібек жолы ауылында кентішілік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42 Разъезд көшелерінің кентішілік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Волгодонов ауылы көшелерінің автокөлік жолдарын күрделі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Анар ауылдық округінің Астана көшесі бойымен ұзындығы 2,4 шақырым жолды ағымдағы жөндеу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