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d043c5" w14:textId="0d043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Көкшетау қаласында сайлау учаскелерін құру туралы</w:t>
      </w:r>
    </w:p>
    <w:p>
      <w:pPr>
        <w:spacing w:after="0"/>
        <w:ind w:left="0"/>
        <w:jc w:val="both"/>
      </w:pPr>
      <w:r>
        <w:rPr>
          <w:rFonts w:ascii="Times New Roman"/>
          <w:b w:val="false"/>
          <w:i w:val="false"/>
          <w:color w:val="000000"/>
          <w:sz w:val="28"/>
        </w:rPr>
        <w:t>Ақмола облысы Көкшетау қаласы әкімінің 2021 жылғы 12 шілдедегі № 45 шешімі. Қазақстан Республикасының Әділет министрлігінде 2021 жылғы 13 шілдеде № 23490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сайлау туралы" Қазақстан Республикасының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33-бабының </w:t>
      </w:r>
      <w:r>
        <w:rPr>
          <w:rFonts w:ascii="Times New Roman"/>
          <w:b w:val="false"/>
          <w:i w:val="false"/>
          <w:color w:val="000000"/>
          <w:sz w:val="28"/>
        </w:rPr>
        <w:t>2-тармағына</w:t>
      </w:r>
      <w:r>
        <w:rPr>
          <w:rFonts w:ascii="Times New Roman"/>
          <w:b w:val="false"/>
          <w:i w:val="false"/>
          <w:color w:val="000000"/>
          <w:sz w:val="28"/>
        </w:rPr>
        <w:t xml:space="preserve"> сәйкес, ШЕШТІМ:</w:t>
      </w:r>
    </w:p>
    <w:bookmarkEnd w:id="0"/>
    <w:bookmarkStart w:name="z2"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Көкшетау қаласында сайлау учаскелері құрылсын.</w:t>
      </w:r>
    </w:p>
    <w:bookmarkEnd w:id="1"/>
    <w:bookmarkStart w:name="z3" w:id="2"/>
    <w:p>
      <w:pPr>
        <w:spacing w:after="0"/>
        <w:ind w:left="0"/>
        <w:jc w:val="both"/>
      </w:pPr>
      <w:r>
        <w:rPr>
          <w:rFonts w:ascii="Times New Roman"/>
          <w:b w:val="false"/>
          <w:i w:val="false"/>
          <w:color w:val="000000"/>
          <w:sz w:val="28"/>
        </w:rPr>
        <w:t xml:space="preserve">
      2. "Көкшетау қаласында сайлау учаскелерін құру туралы" Көкшетау қаласы әкімінің 2020 жылғы 29 мамырда № 52 (Нормативтік құқықтық актілерді мемлекеттік тіркеу тізілімінде № 7867 болып тіркелген)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2"/>
    <w:bookmarkStart w:name="z4" w:id="3"/>
    <w:p>
      <w:pPr>
        <w:spacing w:after="0"/>
        <w:ind w:left="0"/>
        <w:jc w:val="both"/>
      </w:pPr>
      <w:r>
        <w:rPr>
          <w:rFonts w:ascii="Times New Roman"/>
          <w:b w:val="false"/>
          <w:i w:val="false"/>
          <w:color w:val="000000"/>
          <w:sz w:val="28"/>
        </w:rPr>
        <w:t>
      3. Осы шешімнің орындалуын бақылау Көкшетау қаласы әкімі аппаратының басшысы С.К. Құдабайға жүктелсін.</w:t>
      </w:r>
    </w:p>
    <w:bookmarkEnd w:id="3"/>
    <w:bookmarkStart w:name="z5" w:id="4"/>
    <w:p>
      <w:pPr>
        <w:spacing w:after="0"/>
        <w:ind w:left="0"/>
        <w:jc w:val="both"/>
      </w:pPr>
      <w:r>
        <w:rPr>
          <w:rFonts w:ascii="Times New Roman"/>
          <w:b w:val="false"/>
          <w:i w:val="false"/>
          <w:color w:val="000000"/>
          <w:sz w:val="28"/>
        </w:rPr>
        <w:t>
      4. Осы шешім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Қала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Б.Ғайса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Көкшетау қалалық аймақтық</w:t>
            </w:r>
          </w:p>
          <w:p>
            <w:pPr>
              <w:spacing w:after="20"/>
              <w:ind w:left="20"/>
              <w:jc w:val="both"/>
            </w:pPr>
          </w:p>
          <w:p>
            <w:pPr>
              <w:spacing w:after="20"/>
              <w:ind w:left="20"/>
              <w:jc w:val="both"/>
            </w:pPr>
            <w:r>
              <w:rPr>
                <w:rFonts w:ascii="Times New Roman"/>
                <w:b w:val="false"/>
                <w:i/>
                <w:color w:val="000000"/>
                <w:sz w:val="20"/>
              </w:rPr>
              <w:t>сайлау комиссиясымен</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Көкшетау қаласы әкімінің</w:t>
            </w:r>
            <w:r>
              <w:br/>
            </w:r>
            <w:r>
              <w:rPr>
                <w:rFonts w:ascii="Times New Roman"/>
                <w:b w:val="false"/>
                <w:i w:val="false"/>
                <w:color w:val="000000"/>
                <w:sz w:val="20"/>
              </w:rPr>
              <w:t>2021 жылғы 12 шілдедегі</w:t>
            </w:r>
            <w:r>
              <w:br/>
            </w:r>
            <w:r>
              <w:rPr>
                <w:rFonts w:ascii="Times New Roman"/>
                <w:b w:val="false"/>
                <w:i w:val="false"/>
                <w:color w:val="000000"/>
                <w:sz w:val="20"/>
              </w:rPr>
              <w:t>№ 45 шешіміне</w:t>
            </w:r>
            <w:r>
              <w:br/>
            </w:r>
            <w:r>
              <w:rPr>
                <w:rFonts w:ascii="Times New Roman"/>
                <w:b w:val="false"/>
                <w:i w:val="false"/>
                <w:color w:val="000000"/>
                <w:sz w:val="20"/>
              </w:rPr>
              <w:t>қосымша</w:t>
            </w:r>
          </w:p>
        </w:tc>
      </w:tr>
    </w:tbl>
    <w:bookmarkStart w:name="z7" w:id="5"/>
    <w:p>
      <w:pPr>
        <w:spacing w:after="0"/>
        <w:ind w:left="0"/>
        <w:jc w:val="left"/>
      </w:pPr>
      <w:r>
        <w:rPr>
          <w:rFonts w:ascii="Times New Roman"/>
          <w:b/>
          <w:i w:val="false"/>
          <w:color w:val="000000"/>
        </w:rPr>
        <w:t xml:space="preserve"> Көкшетау қаласында сайлау учаскелері</w:t>
      </w:r>
    </w:p>
    <w:bookmarkEnd w:id="5"/>
    <w:p>
      <w:pPr>
        <w:spacing w:after="0"/>
        <w:ind w:left="0"/>
        <w:jc w:val="both"/>
      </w:pPr>
      <w:r>
        <w:rPr>
          <w:rFonts w:ascii="Times New Roman"/>
          <w:b w:val="false"/>
          <w:i w:val="false"/>
          <w:color w:val="ff0000"/>
          <w:sz w:val="28"/>
        </w:rPr>
        <w:t xml:space="preserve">
      Ескерту. Қосымша жаңа редакцияда - Ақмола облысы Көкшетау қаласы әкімінің 12.06.2026 </w:t>
      </w:r>
      <w:r>
        <w:rPr>
          <w:rFonts w:ascii="Times New Roman"/>
          <w:b w:val="false"/>
          <w:i w:val="false"/>
          <w:color w:val="ff0000"/>
          <w:sz w:val="28"/>
        </w:rPr>
        <w:t>№ 14</w:t>
      </w:r>
      <w:r>
        <w:rPr>
          <w:rFonts w:ascii="Times New Roman"/>
          <w:b w:val="false"/>
          <w:i w:val="false"/>
          <w:color w:val="ff0000"/>
          <w:sz w:val="28"/>
        </w:rPr>
        <w:t xml:space="preserve"> (оның алғашқы ресми жарияланған күнінен бастап қолданысқа енгізіледі) шешімімен.</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Сайлау учаскелерінің шекаралары</w:t>
      </w:r>
    </w:p>
    <w:p>
      <w:pPr>
        <w:spacing w:after="0"/>
        <w:ind w:left="0"/>
        <w:jc w:val="both"/>
      </w:pPr>
      <w:r>
        <w:rPr>
          <w:rFonts w:ascii="Times New Roman"/>
          <w:b w:val="false"/>
          <w:i w:val="false"/>
          <w:color w:val="000000"/>
          <w:sz w:val="28"/>
        </w:rPr>
        <w:t>
      № 1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Краснояр ауылдық округі, Красный Яр ауылы, Тәуелсіздік көшесі 3, Көкшетау қаласының мәдениет, тілдерді дамыту, дене шынықтыру және спорт бөлімі жанындағы "Көкше" мәдениет үйі мемлекеттік коммуналдық қазыналық кәсіпорынының ғимараты.</w:t>
      </w:r>
    </w:p>
    <w:p>
      <w:pPr>
        <w:spacing w:after="0"/>
        <w:ind w:left="0"/>
        <w:jc w:val="both"/>
      </w:pPr>
      <w:r>
        <w:rPr>
          <w:rFonts w:ascii="Times New Roman"/>
          <w:b w:val="false"/>
          <w:i w:val="false"/>
          <w:color w:val="000000"/>
          <w:sz w:val="28"/>
        </w:rPr>
        <w:t xml:space="preserve">
      Шекаралары: Ақмола облысы, Көкшетау қаласы, Краснояр ауылдық округі, Красный Яр ауылы: </w:t>
      </w:r>
    </w:p>
    <w:p>
      <w:pPr>
        <w:spacing w:after="0"/>
        <w:ind w:left="0"/>
        <w:jc w:val="both"/>
      </w:pPr>
      <w:r>
        <w:rPr>
          <w:rFonts w:ascii="Times New Roman"/>
          <w:b w:val="false"/>
          <w:i w:val="false"/>
          <w:color w:val="000000"/>
          <w:sz w:val="28"/>
        </w:rPr>
        <w:t xml:space="preserve">
      Абай көшесі – 1, 1А, 2, 2А, 2Б, 3, 4, 5, 6, 7, 8, 10, 10А, 11, 12, 13, 14, 15, 16, 16А, 17, 18, 18А, 19, 20, 20А, 21, 22, 22/1, 23, 23А, 23В, 24, 26, 26А, 27, 28, 28А, 29, 30, 30А, 31, 32, 33, 34, 37, 37А, 37/1; </w:t>
      </w:r>
    </w:p>
    <w:p>
      <w:pPr>
        <w:spacing w:after="0"/>
        <w:ind w:left="0"/>
        <w:jc w:val="both"/>
      </w:pPr>
      <w:r>
        <w:rPr>
          <w:rFonts w:ascii="Times New Roman"/>
          <w:b w:val="false"/>
          <w:i w:val="false"/>
          <w:color w:val="000000"/>
          <w:sz w:val="28"/>
        </w:rPr>
        <w:t xml:space="preserve">
      Абылай хан көшесі – 1, 2, 3, 4, 5, 6, 7, 8, 9, 10, 10А, 11, 12, 15, 16, 18, 19, 21, 22, 23, 24, 25, 27, 28, 30, 31, 32, 33, 34, 35, 38, 40, 42, 44, 46, 48, 50, 52, 52А, 52Б, 54, 56, 58, 60, 62, 62А; </w:t>
      </w:r>
    </w:p>
    <w:p>
      <w:pPr>
        <w:spacing w:after="0"/>
        <w:ind w:left="0"/>
        <w:jc w:val="both"/>
      </w:pPr>
      <w:r>
        <w:rPr>
          <w:rFonts w:ascii="Times New Roman"/>
          <w:b w:val="false"/>
          <w:i w:val="false"/>
          <w:color w:val="000000"/>
          <w:sz w:val="28"/>
        </w:rPr>
        <w:t>
      Бейбітшілік көшесі – 2, 4, 10, 12, 14, 16, 18, 20, 22, 26, 28, 28А, 30, 32, 34, 36, 38, 40, 42, 44, 46, 48А, 48Б, 50, 52, 54, 56, 58, 60, 62, 64, 66, 68, 70, 72, 72А, 74;</w:t>
      </w:r>
    </w:p>
    <w:p>
      <w:pPr>
        <w:spacing w:after="0"/>
        <w:ind w:left="0"/>
        <w:jc w:val="both"/>
      </w:pPr>
      <w:r>
        <w:rPr>
          <w:rFonts w:ascii="Times New Roman"/>
          <w:b w:val="false"/>
          <w:i w:val="false"/>
          <w:color w:val="000000"/>
          <w:sz w:val="28"/>
        </w:rPr>
        <w:t xml:space="preserve">
      Шоқан Уәлиханов көшесі – 1, 1А, 3, 7, 13, 15, 17, 17А, 19, 25, 27; </w:t>
      </w:r>
    </w:p>
    <w:p>
      <w:pPr>
        <w:spacing w:after="0"/>
        <w:ind w:left="0"/>
        <w:jc w:val="both"/>
      </w:pPr>
      <w:r>
        <w:rPr>
          <w:rFonts w:ascii="Times New Roman"/>
          <w:b w:val="false"/>
          <w:i w:val="false"/>
          <w:color w:val="000000"/>
          <w:sz w:val="28"/>
        </w:rPr>
        <w:t xml:space="preserve">
      Жидек көшесі – 1, 3А, 3Б, 4, 5, 5А, 5Б, 7, 7А, 7Б, 8, 10, 11, 11А, 11Б, 14, 15, 16, 16А, 17, 20, 24, 25, 25А, 27, 27А, 27Б, 28, 29, 29А, 29Б, 30, 32, 34, 35, 36, 68; </w:t>
      </w:r>
    </w:p>
    <w:p>
      <w:pPr>
        <w:spacing w:after="0"/>
        <w:ind w:left="0"/>
        <w:jc w:val="both"/>
      </w:pPr>
      <w:r>
        <w:rPr>
          <w:rFonts w:ascii="Times New Roman"/>
          <w:b w:val="false"/>
          <w:i w:val="false"/>
          <w:color w:val="000000"/>
          <w:sz w:val="28"/>
        </w:rPr>
        <w:t>
      Үкілі Ыбырай көшесі – 1, 2, 3, 4, 5, 6, 7, 8, 9, 10, 11, 12, 13, 13А, 14, 15, 16, 17, 18, 19, 20, 21, 22, 23, 24, 25, 26, 27, 28, 29, 30, 31, 32, 33, 34, 35, 36, 37, 39, 41, 43, 45, 47;</w:t>
      </w:r>
    </w:p>
    <w:p>
      <w:pPr>
        <w:spacing w:after="0"/>
        <w:ind w:left="0"/>
        <w:jc w:val="both"/>
      </w:pPr>
      <w:r>
        <w:rPr>
          <w:rFonts w:ascii="Times New Roman"/>
          <w:b w:val="false"/>
          <w:i w:val="false"/>
          <w:color w:val="000000"/>
          <w:sz w:val="28"/>
        </w:rPr>
        <w:t xml:space="preserve">
      Ұлан көшесі – 5, 7, 9, 9А, 10, 11, 13, 17, 23; </w:t>
      </w:r>
    </w:p>
    <w:p>
      <w:pPr>
        <w:spacing w:after="0"/>
        <w:ind w:left="0"/>
        <w:jc w:val="both"/>
      </w:pPr>
      <w:r>
        <w:rPr>
          <w:rFonts w:ascii="Times New Roman"/>
          <w:b w:val="false"/>
          <w:i w:val="false"/>
          <w:color w:val="000000"/>
          <w:sz w:val="28"/>
        </w:rPr>
        <w:t xml:space="preserve">
      Игілік көшесі – 5, 6, 7, 8, 10, 11, 14А, 20, 21, 23, 23Г, 37, 39, 42, 42А; </w:t>
      </w:r>
    </w:p>
    <w:p>
      <w:pPr>
        <w:spacing w:after="0"/>
        <w:ind w:left="0"/>
        <w:jc w:val="both"/>
      </w:pPr>
      <w:r>
        <w:rPr>
          <w:rFonts w:ascii="Times New Roman"/>
          <w:b w:val="false"/>
          <w:i w:val="false"/>
          <w:color w:val="000000"/>
          <w:sz w:val="28"/>
        </w:rPr>
        <w:t xml:space="preserve">
      Достық көшесі – 1, 2, 2А, 3, 4, 5, 6, 7, 8, 9, 10, 11, 13, 14, 15, 16, 17, 18, 20, 21, 23, 25, 27, 29, 31, 33, 34, 35, 36, 37, 38, 39, 41, 53; </w:t>
      </w:r>
    </w:p>
    <w:p>
      <w:pPr>
        <w:spacing w:after="0"/>
        <w:ind w:left="0"/>
        <w:jc w:val="both"/>
      </w:pPr>
      <w:r>
        <w:rPr>
          <w:rFonts w:ascii="Times New Roman"/>
          <w:b w:val="false"/>
          <w:i w:val="false"/>
          <w:color w:val="000000"/>
          <w:sz w:val="28"/>
        </w:rPr>
        <w:t>
      Мира көшесі – 1, 1А, 2, 2А, 3, 4, 4А, 5, 6, 7, 8, 9, 10, 11, 11А, 12, 13, 14, 15, 15А, 16, 16А, 17, 17А, 18, 19, 20, 20А, 21, 21А, 22, 23, 24, 24А, 25, 26, 27, 28, 30, 31, 32, 34, 35, 38, 40, 40А;</w:t>
      </w:r>
    </w:p>
    <w:p>
      <w:pPr>
        <w:spacing w:after="0"/>
        <w:ind w:left="0"/>
        <w:jc w:val="both"/>
      </w:pPr>
      <w:r>
        <w:rPr>
          <w:rFonts w:ascii="Times New Roman"/>
          <w:b w:val="false"/>
          <w:i w:val="false"/>
          <w:color w:val="000000"/>
          <w:sz w:val="28"/>
        </w:rPr>
        <w:t xml:space="preserve">
      Наурыз көшесі – 1, 2, 3, 4, 5, 6, 8, 9, 10, 11, 12А, 12Б, 14, 14А, 14Б, 16, 18, 21, 22, 23, 24, 25А, 26А, 26Б, 26Г, 27, 28, 28А, 29, 30А, 31, 32, 33, 34, 35, 37, 40, 42, 43, 44А, 44Б, 45, 45А, 46, 46А, 47, 49, 51, 53, 55, 59, 63, 67, 69, 71, 72, 73, 74, 75Б, 76; </w:t>
      </w:r>
    </w:p>
    <w:p>
      <w:pPr>
        <w:spacing w:after="0"/>
        <w:ind w:left="0"/>
        <w:jc w:val="both"/>
      </w:pPr>
      <w:r>
        <w:rPr>
          <w:rFonts w:ascii="Times New Roman"/>
          <w:b w:val="false"/>
          <w:i w:val="false"/>
          <w:color w:val="000000"/>
          <w:sz w:val="28"/>
        </w:rPr>
        <w:t xml:space="preserve">
      И. Салахов көшесі – 4, 6, 8, 9, 10, 12, 13, 14, 15А, 18, 19, 20, 21, 22, 23, 25, 27, 28, 30, 36, 43, 43А, 45, 47, 49; </w:t>
      </w:r>
    </w:p>
    <w:p>
      <w:pPr>
        <w:spacing w:after="0"/>
        <w:ind w:left="0"/>
        <w:jc w:val="both"/>
      </w:pPr>
      <w:r>
        <w:rPr>
          <w:rFonts w:ascii="Times New Roman"/>
          <w:b w:val="false"/>
          <w:i w:val="false"/>
          <w:color w:val="000000"/>
          <w:sz w:val="28"/>
        </w:rPr>
        <w:t xml:space="preserve">
      Тәуелсіздік көшесі – 1, 3, 4, 5, 7, 10, 12, 14, 16, 18, 20, 24; </w:t>
      </w:r>
    </w:p>
    <w:p>
      <w:pPr>
        <w:spacing w:after="0"/>
        <w:ind w:left="0"/>
        <w:jc w:val="both"/>
      </w:pPr>
      <w:r>
        <w:rPr>
          <w:rFonts w:ascii="Times New Roman"/>
          <w:b w:val="false"/>
          <w:i w:val="false"/>
          <w:color w:val="000000"/>
          <w:sz w:val="28"/>
        </w:rPr>
        <w:t xml:space="preserve">
      Әбілжан Ұмышев көшесі – 1, 2, 3, 4, 4Б, 5, 6, 6/2, 7, 8, 9, 10, 11, 12, 13, 14, 15, 16, 17, 18, 19, 20, 21, 22, 23, 24, 24/1, 25, 26, 26А, 27, 28, 29, 30, 31, 32, 33, 33А, 34, 35, 36, 37, 38, 39, 40, 41, 43, 47, 49, 51, 53, 55, 57, 59, 59А, 63, 65, 67, 69; </w:t>
      </w:r>
    </w:p>
    <w:p>
      <w:pPr>
        <w:spacing w:after="0"/>
        <w:ind w:left="0"/>
        <w:jc w:val="both"/>
      </w:pPr>
      <w:r>
        <w:rPr>
          <w:rFonts w:ascii="Times New Roman"/>
          <w:b w:val="false"/>
          <w:i w:val="false"/>
          <w:color w:val="000000"/>
          <w:sz w:val="28"/>
        </w:rPr>
        <w:t xml:space="preserve">
      Нұрлы көшесі – 1, 1А, 1Б, 1/1, 2, 3, 4, 5, 6, 7, 8, 9, 9А, 10, 11, 12, 12/1, 13, 13А, 14, 15, 15А, 16, 17, 17А, 18, 19, 20, 21, 22, 23, 24, 25, 26, 27, 28, 29, 31, 32, 33, 34, 35, 35А, 36, 36А, 38, 40, 42, 46, 48, 50; </w:t>
      </w:r>
    </w:p>
    <w:p>
      <w:pPr>
        <w:spacing w:after="0"/>
        <w:ind w:left="0"/>
        <w:jc w:val="both"/>
      </w:pPr>
      <w:r>
        <w:rPr>
          <w:rFonts w:ascii="Times New Roman"/>
          <w:b w:val="false"/>
          <w:i w:val="false"/>
          <w:color w:val="000000"/>
          <w:sz w:val="28"/>
        </w:rPr>
        <w:t xml:space="preserve">
      Көкен Шакеев көшесі – 1, 2, 3, 4, 5, 6, 7, 8, 9, 10, 11, 12, 13, 14, 15, 16, 17, 18, 19, 20, 20А, 21, 22, 23, 24, 25, 26, 27, 28, 29, 30, 31, 32, 33, 34, 35, 36, 37, 38, 39, 40, 41, 42, 43, 44, 45, 46, 47, 48, 49, 50, 51, 53, 55; </w:t>
      </w:r>
    </w:p>
    <w:p>
      <w:pPr>
        <w:spacing w:after="0"/>
        <w:ind w:left="0"/>
        <w:jc w:val="both"/>
      </w:pPr>
      <w:r>
        <w:rPr>
          <w:rFonts w:ascii="Times New Roman"/>
          <w:b w:val="false"/>
          <w:i w:val="false"/>
          <w:color w:val="000000"/>
          <w:sz w:val="28"/>
        </w:rPr>
        <w:t>
      Энергетиков көшесі – 1, 2, 4, 5, 6, 21, 24.</w:t>
      </w:r>
    </w:p>
    <w:p>
      <w:pPr>
        <w:spacing w:after="0"/>
        <w:ind w:left="0"/>
        <w:jc w:val="both"/>
      </w:pPr>
      <w:r>
        <w:rPr>
          <w:rFonts w:ascii="Times New Roman"/>
          <w:b w:val="false"/>
          <w:i w:val="false"/>
          <w:color w:val="000000"/>
          <w:sz w:val="28"/>
        </w:rPr>
        <w:t>
      № 2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Краснояр ауылдық округі, Красный Яр ауылы, Достық көшесі 68, "Ақмола облысы білім басқармасы жанындағы көпсалалы инновациялық колледжі"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Ақмола облысы, Көкшетау қаласы, Краснояр ауылдық округі, Красный Яр ауылы:</w:t>
      </w:r>
    </w:p>
    <w:p>
      <w:pPr>
        <w:spacing w:after="0"/>
        <w:ind w:left="0"/>
        <w:jc w:val="both"/>
      </w:pPr>
      <w:r>
        <w:rPr>
          <w:rFonts w:ascii="Times New Roman"/>
          <w:b w:val="false"/>
          <w:i w:val="false"/>
          <w:color w:val="000000"/>
          <w:sz w:val="28"/>
        </w:rPr>
        <w:t xml:space="preserve">
      Азнабай Әбілмәжінов көшесі – 1, 2, 3, 4, 5, 6, 7, 8, 9, 10, 11, 12, 13, 13А, 14, 16, 18, 19, 20, 21, 22, 24, 24А, 26, 28, 28А, 30, 32, 33, 34, 36, 38, 40, 42, 49; </w:t>
      </w:r>
    </w:p>
    <w:p>
      <w:pPr>
        <w:spacing w:after="0"/>
        <w:ind w:left="0"/>
        <w:jc w:val="both"/>
      </w:pPr>
      <w:r>
        <w:rPr>
          <w:rFonts w:ascii="Times New Roman"/>
          <w:b w:val="false"/>
          <w:i w:val="false"/>
          <w:color w:val="000000"/>
          <w:sz w:val="28"/>
        </w:rPr>
        <w:t xml:space="preserve">
      Абай көшесі – 39, 39А, 41, 41А, 43, 43А, 43В, 44, 45А, 46, 47, 47А, 47Б, 47В, 47Г, 48, 49, 51, 52, 53, 54, 56, 60, 60А, 62, 64, 66, 67; </w:t>
      </w:r>
    </w:p>
    <w:p>
      <w:pPr>
        <w:spacing w:after="0"/>
        <w:ind w:left="0"/>
        <w:jc w:val="both"/>
      </w:pPr>
      <w:r>
        <w:rPr>
          <w:rFonts w:ascii="Times New Roman"/>
          <w:b w:val="false"/>
          <w:i w:val="false"/>
          <w:color w:val="000000"/>
          <w:sz w:val="28"/>
        </w:rPr>
        <w:t>
      Абылай хан көшесі – 45, 47, 47А, 47Б, 49, 51, 51А, 51Б, 53, 53А, 55, 57, 59, 61, 63А, 64, 64А, 65, 66, 70, 72, 74, 76, 78, 78А, 80, 86;</w:t>
      </w:r>
    </w:p>
    <w:p>
      <w:pPr>
        <w:spacing w:after="0"/>
        <w:ind w:left="0"/>
        <w:jc w:val="both"/>
      </w:pPr>
      <w:r>
        <w:rPr>
          <w:rFonts w:ascii="Times New Roman"/>
          <w:b w:val="false"/>
          <w:i w:val="false"/>
          <w:color w:val="000000"/>
          <w:sz w:val="28"/>
        </w:rPr>
        <w:t xml:space="preserve">
      Шоқан Уәлиханов көшесі – 4, 8, 10, 12, 14, 20, 20А, 22, 23, 23А, 24, 24А, 26, 28, 30, 32, 34, 35, 36, 37, 38, 39, 40, 41, 42, 42А, 43, 44, 45, 46, 47; </w:t>
      </w:r>
    </w:p>
    <w:p>
      <w:pPr>
        <w:spacing w:after="0"/>
        <w:ind w:left="0"/>
        <w:jc w:val="both"/>
      </w:pPr>
      <w:r>
        <w:rPr>
          <w:rFonts w:ascii="Times New Roman"/>
          <w:b w:val="false"/>
          <w:i w:val="false"/>
          <w:color w:val="000000"/>
          <w:sz w:val="28"/>
        </w:rPr>
        <w:t xml:space="preserve">
      Достық көшесі – 40, 42, 43, 44, 44А, 46, 46А, 46Б, 46В, 48, 50, 50А, 52, 54, 55, 56, 57, 58, 59, 61, 61А, 62, 64, 66, 68, 68А, 73, 73А, 73Б, 77, 77А, 79, 81, 83; </w:t>
      </w:r>
    </w:p>
    <w:p>
      <w:pPr>
        <w:spacing w:after="0"/>
        <w:ind w:left="0"/>
        <w:jc w:val="both"/>
      </w:pPr>
      <w:r>
        <w:rPr>
          <w:rFonts w:ascii="Times New Roman"/>
          <w:b w:val="false"/>
          <w:i w:val="false"/>
          <w:color w:val="000000"/>
          <w:sz w:val="28"/>
        </w:rPr>
        <w:t xml:space="preserve">
      Мира көшесі – 37, 39, 41, 43, 43А, 45, 47, 48, 49, 50, 51, 52, 54, 56, 58, 60, 62, 64, 66, 68, 70; </w:t>
      </w:r>
    </w:p>
    <w:p>
      <w:pPr>
        <w:spacing w:after="0"/>
        <w:ind w:left="0"/>
        <w:jc w:val="both"/>
      </w:pPr>
      <w:r>
        <w:rPr>
          <w:rFonts w:ascii="Times New Roman"/>
          <w:b w:val="false"/>
          <w:i w:val="false"/>
          <w:color w:val="000000"/>
          <w:sz w:val="28"/>
        </w:rPr>
        <w:t xml:space="preserve">
      Новоселов көшесі – 1, 2, 3, 3А, 4, 5, 6, 6А, 7, 8, 9, 9А, 10, 11, 11А, 15, 16, 16/6, 17, 20, 20А, 21, 23, 25, 26, 26А, 26Б, 27, 27А, 27Б, 28, 28А, 29, 29А, 29Б, 31, 32, 33, 34, 37, 46; </w:t>
      </w:r>
    </w:p>
    <w:p>
      <w:pPr>
        <w:spacing w:after="0"/>
        <w:ind w:left="0"/>
        <w:jc w:val="both"/>
      </w:pPr>
      <w:r>
        <w:rPr>
          <w:rFonts w:ascii="Times New Roman"/>
          <w:b w:val="false"/>
          <w:i w:val="false"/>
          <w:color w:val="000000"/>
          <w:sz w:val="28"/>
        </w:rPr>
        <w:t xml:space="preserve">
      Қызғалдақ көшесі – 2, 3, 9, 9А, 10, 11, 11А, 13, 13А, 15А; </w:t>
      </w:r>
    </w:p>
    <w:p>
      <w:pPr>
        <w:spacing w:after="0"/>
        <w:ind w:left="0"/>
        <w:jc w:val="both"/>
      </w:pPr>
      <w:r>
        <w:rPr>
          <w:rFonts w:ascii="Times New Roman"/>
          <w:b w:val="false"/>
          <w:i w:val="false"/>
          <w:color w:val="000000"/>
          <w:sz w:val="28"/>
        </w:rPr>
        <w:t xml:space="preserve">
      СПТУ-9 көшесі – 1, 2, 2/4, 3, 4, 5, 6, 7, 8, 9, 42, 58, 60; </w:t>
      </w:r>
    </w:p>
    <w:p>
      <w:pPr>
        <w:spacing w:after="0"/>
        <w:ind w:left="0"/>
        <w:jc w:val="both"/>
      </w:pPr>
      <w:r>
        <w:rPr>
          <w:rFonts w:ascii="Times New Roman"/>
          <w:b w:val="false"/>
          <w:i w:val="false"/>
          <w:color w:val="000000"/>
          <w:sz w:val="28"/>
        </w:rPr>
        <w:t xml:space="preserve">
      Әбілжан Ұмышев көшесі – 42, 44, 46, 48, 50, 52, 54, 56, 58, 60, 62, 64, 66, 68, 70, 71, 72, 73, 74, 75, 76, 77, 78, 79, 80, 81, 82, 83, 84, 85, 86, 87, 88, 89; </w:t>
      </w:r>
    </w:p>
    <w:p>
      <w:pPr>
        <w:spacing w:after="0"/>
        <w:ind w:left="0"/>
        <w:jc w:val="both"/>
      </w:pPr>
      <w:r>
        <w:rPr>
          <w:rFonts w:ascii="Times New Roman"/>
          <w:b w:val="false"/>
          <w:i w:val="false"/>
          <w:color w:val="000000"/>
          <w:sz w:val="28"/>
        </w:rPr>
        <w:t xml:space="preserve">
      Нұрлы көшесі – 37, 39, 41, 43, 47, 54, 56, 58, 58А, 60, 62, 78; </w:t>
      </w:r>
    </w:p>
    <w:p>
      <w:pPr>
        <w:spacing w:after="0"/>
        <w:ind w:left="0"/>
        <w:jc w:val="both"/>
      </w:pPr>
      <w:r>
        <w:rPr>
          <w:rFonts w:ascii="Times New Roman"/>
          <w:b w:val="false"/>
          <w:i w:val="false"/>
          <w:color w:val="000000"/>
          <w:sz w:val="28"/>
        </w:rPr>
        <w:t>
      Көкен Шакеев көшесі – 52, 54, 56, 58, 59, 60, 61, 62, 63, 64, 65, 66, 67, 68, 68А, 70, 71, 72, 73, 74, 75, 75А, 77, 77А, 78, 78А, 79, 80, 81, 82, 83, 84, 86, 87, 88, 89, 90, 90А.</w:t>
      </w:r>
    </w:p>
    <w:p>
      <w:pPr>
        <w:spacing w:after="0"/>
        <w:ind w:left="0"/>
        <w:jc w:val="both"/>
      </w:pPr>
      <w:r>
        <w:rPr>
          <w:rFonts w:ascii="Times New Roman"/>
          <w:b w:val="false"/>
          <w:i w:val="false"/>
          <w:color w:val="000000"/>
          <w:sz w:val="28"/>
        </w:rPr>
        <w:t>
      № 3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Краснояр ауылдық округі, Красный Яр ауылы, Әбілжан Ұмышев көшесі 2Б, "Ақмола облысы дене шынықтыру және спорт басқармасының "Балуан Шолақ атындағы ұлттық спорт түрлерінен облыстық балалар мен жасөспірімдер спорт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 Краснояр ауылдық округі, Красный Яр ауылы:</w:t>
      </w:r>
    </w:p>
    <w:p>
      <w:pPr>
        <w:spacing w:after="0"/>
        <w:ind w:left="0"/>
        <w:jc w:val="both"/>
      </w:pPr>
      <w:r>
        <w:rPr>
          <w:rFonts w:ascii="Times New Roman"/>
          <w:b w:val="false"/>
          <w:i w:val="false"/>
          <w:color w:val="000000"/>
          <w:sz w:val="28"/>
        </w:rPr>
        <w:t xml:space="preserve">
      Ветлабороторный көшесі – 1, 2; </w:t>
      </w:r>
    </w:p>
    <w:p>
      <w:pPr>
        <w:spacing w:after="0"/>
        <w:ind w:left="0"/>
        <w:jc w:val="both"/>
      </w:pPr>
      <w:r>
        <w:rPr>
          <w:rFonts w:ascii="Times New Roman"/>
          <w:b w:val="false"/>
          <w:i w:val="false"/>
          <w:color w:val="000000"/>
          <w:sz w:val="28"/>
        </w:rPr>
        <w:t xml:space="preserve">
      Қаһармандар көшесі – 1, 2, 2А, 2Б, 2Г, 2Д, 3, 4, 6, 7, 7А, 8, 9, 10, 12, 13, 14, 15, 16, 17, 18, 19, 20, 21, 21А, 22, 24, 25, 26, 28, 28А, 30, 32, 33, 36, 36А, 38, 39, 40, 42, 44, 46, 48, 48А, 52, 54, 55, 56, 57, 58, 58А, 58Е, 59, 65, 69А, 70Б, 75, 81, 82, 84, 86, 91, 107; </w:t>
      </w:r>
    </w:p>
    <w:p>
      <w:pPr>
        <w:spacing w:after="0"/>
        <w:ind w:left="0"/>
        <w:jc w:val="both"/>
      </w:pPr>
      <w:r>
        <w:rPr>
          <w:rFonts w:ascii="Times New Roman"/>
          <w:b w:val="false"/>
          <w:i w:val="false"/>
          <w:color w:val="000000"/>
          <w:sz w:val="28"/>
        </w:rPr>
        <w:t xml:space="preserve">
      Киров көшесі – 4, 5, 6, 7, 8, 9, 10, 11, 12, 13, 14, 15, 16, 17, 19, 20, 21, 22, 23, 24, 25, 26, 27, 28, 29, 30, 32, 33, 33А, 34, 35, 36, 37, 38, 39, 40, 42, 43, 45, 46, 47, 48, 49, 50, 51, 52, 53, 54, 55, 56, 58, 59, 60, 61, 62, 63, 64, 66А, 68, 70, 72, 72А; </w:t>
      </w:r>
    </w:p>
    <w:p>
      <w:pPr>
        <w:spacing w:after="0"/>
        <w:ind w:left="0"/>
        <w:jc w:val="both"/>
      </w:pPr>
      <w:r>
        <w:rPr>
          <w:rFonts w:ascii="Times New Roman"/>
          <w:b w:val="false"/>
          <w:i w:val="false"/>
          <w:color w:val="000000"/>
          <w:sz w:val="28"/>
        </w:rPr>
        <w:t xml:space="preserve">
      Клубная көшесі – 2, 3, 5, 7, 11, 13, 15; </w:t>
      </w:r>
    </w:p>
    <w:p>
      <w:pPr>
        <w:spacing w:after="0"/>
        <w:ind w:left="0"/>
        <w:jc w:val="both"/>
      </w:pPr>
      <w:r>
        <w:rPr>
          <w:rFonts w:ascii="Times New Roman"/>
          <w:b w:val="false"/>
          <w:i w:val="false"/>
          <w:color w:val="000000"/>
          <w:sz w:val="28"/>
        </w:rPr>
        <w:t xml:space="preserve">
      Заречная көшесі – 1, 1А, 3, 5, 5А, 7, 7А, 9, 10А, 11, 13, 17, 18, 19, 19А, 20, 21, 21А, 22А, 23, 24, 26, 28, 30А, 34; </w:t>
      </w:r>
    </w:p>
    <w:p>
      <w:pPr>
        <w:spacing w:after="0"/>
        <w:ind w:left="0"/>
        <w:jc w:val="both"/>
      </w:pPr>
      <w:r>
        <w:rPr>
          <w:rFonts w:ascii="Times New Roman"/>
          <w:b w:val="false"/>
          <w:i w:val="false"/>
          <w:color w:val="000000"/>
          <w:sz w:val="28"/>
        </w:rPr>
        <w:t xml:space="preserve">
      Мәншүк Мәметова көшесі – 1, 2, 3, 4, 5, 6, 7, 8, 9, 10, 11, 12, 13, 14, 16, 17, 18, 20, 22, 24, 26, 28, 30, 32, 34, 36, 38; </w:t>
      </w:r>
    </w:p>
    <w:p>
      <w:pPr>
        <w:spacing w:after="0"/>
        <w:ind w:left="0"/>
        <w:jc w:val="both"/>
      </w:pPr>
      <w:r>
        <w:rPr>
          <w:rFonts w:ascii="Times New Roman"/>
          <w:b w:val="false"/>
          <w:i w:val="false"/>
          <w:color w:val="000000"/>
          <w:sz w:val="28"/>
        </w:rPr>
        <w:t xml:space="preserve">
      Островский көшесі – 1, 1А, 2, 3, 4, 5, 6, 7, 8, 9, 10, 11, 12, 13, 14, 15, 15А, 16А, 17, 18, 19, 25, 33, 37, 37А; </w:t>
      </w:r>
    </w:p>
    <w:p>
      <w:pPr>
        <w:spacing w:after="0"/>
        <w:ind w:left="0"/>
        <w:jc w:val="both"/>
      </w:pPr>
      <w:r>
        <w:rPr>
          <w:rFonts w:ascii="Times New Roman"/>
          <w:b w:val="false"/>
          <w:i w:val="false"/>
          <w:color w:val="000000"/>
          <w:sz w:val="28"/>
        </w:rPr>
        <w:t xml:space="preserve">
      Сәкен Сейфуллин көшесі – 1, 2, 3, 4, 5, 5А, 6, 7, 7А, 8, 9, 10, 11, 12, 13, 14, 15, 16, 17, 18, 19, 20, 21, 22, 23, 24, 25, 26, 27, 28, 29, 30, 31, 32, 32А, 33, 34, 35, 36, 37, 38, 39, 40, 40А, 41, 42, 43, 44, 45, 46, 47, 47А, 48, 49, 50, 51, 52, 53, 54, 55, 56, 57, 58, 60, 61, 64, 65, 67, 69, 69А, 69Б, 71, 77, 78, 80, 82, 84, 90, 94А, 98, 100, 104, 128, 130, 132; </w:t>
      </w:r>
    </w:p>
    <w:p>
      <w:pPr>
        <w:spacing w:after="0"/>
        <w:ind w:left="0"/>
        <w:jc w:val="both"/>
      </w:pPr>
      <w:r>
        <w:rPr>
          <w:rFonts w:ascii="Times New Roman"/>
          <w:b w:val="false"/>
          <w:i w:val="false"/>
          <w:color w:val="000000"/>
          <w:sz w:val="28"/>
        </w:rPr>
        <w:t xml:space="preserve">
      Желтоқсан көшесі – 1А, 5, 7, 8, 10, 11, 12, 14, 14А, 16, 16А, 18, 19, 20, 22; </w:t>
      </w:r>
    </w:p>
    <w:p>
      <w:pPr>
        <w:spacing w:after="0"/>
        <w:ind w:left="0"/>
        <w:jc w:val="both"/>
      </w:pPr>
      <w:r>
        <w:rPr>
          <w:rFonts w:ascii="Times New Roman"/>
          <w:b w:val="false"/>
          <w:i w:val="false"/>
          <w:color w:val="000000"/>
          <w:sz w:val="28"/>
        </w:rPr>
        <w:t xml:space="preserve">
      Шахтеров көшесі – 1, 2, 3, 4, 5, 6, 7, 8, 8/3, 10, 11, 12; </w:t>
      </w:r>
    </w:p>
    <w:p>
      <w:pPr>
        <w:spacing w:after="0"/>
        <w:ind w:left="0"/>
        <w:jc w:val="both"/>
      </w:pPr>
      <w:r>
        <w:rPr>
          <w:rFonts w:ascii="Times New Roman"/>
          <w:b w:val="false"/>
          <w:i w:val="false"/>
          <w:color w:val="000000"/>
          <w:sz w:val="28"/>
        </w:rPr>
        <w:t xml:space="preserve">
      Шонай көшесі – 1, 1Б, 2, 2А, 2Б, 3, 4, 5, 6, 7А, 8, 9, 10, 11, 12, 13, 14, 15, 15А, 16, 20, 24, 26, 28, 30, 32, 32А, 34, 36, 36А, 38, 39; </w:t>
      </w:r>
    </w:p>
    <w:p>
      <w:pPr>
        <w:spacing w:after="0"/>
        <w:ind w:left="0"/>
        <w:jc w:val="both"/>
      </w:pPr>
      <w:r>
        <w:rPr>
          <w:rFonts w:ascii="Times New Roman"/>
          <w:b w:val="false"/>
          <w:i w:val="false"/>
          <w:color w:val="000000"/>
          <w:sz w:val="28"/>
        </w:rPr>
        <w:t>
      Нұрлы көш шағын ауданы.</w:t>
      </w:r>
    </w:p>
    <w:p>
      <w:pPr>
        <w:spacing w:after="0"/>
        <w:ind w:left="0"/>
        <w:jc w:val="both"/>
      </w:pPr>
      <w:r>
        <w:rPr>
          <w:rFonts w:ascii="Times New Roman"/>
          <w:b w:val="false"/>
          <w:i w:val="false"/>
          <w:color w:val="000000"/>
          <w:sz w:val="28"/>
        </w:rPr>
        <w:t>
      № 4 сайлау учаскесі</w:t>
      </w:r>
    </w:p>
    <w:p>
      <w:pPr>
        <w:spacing w:after="0"/>
        <w:ind w:left="0"/>
        <w:jc w:val="both"/>
      </w:pPr>
      <w:r>
        <w:rPr>
          <w:rFonts w:ascii="Times New Roman"/>
          <w:b w:val="false"/>
          <w:i w:val="false"/>
          <w:color w:val="000000"/>
          <w:sz w:val="28"/>
        </w:rPr>
        <w:t>
      Орналасқан жері: Ақмола облысы, Көкшетау қаласы, Краснояр ауылдық округі, Красный Яр ауылы, Школьная көшесі 13, "Ақмола облысы білім басқармасының Көкшетау қаласы бойынша білім бөлімі Красный Яр ауылының №2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 Краснояр ауылдық округі, Красный Яр ауылы:</w:t>
      </w:r>
    </w:p>
    <w:p>
      <w:pPr>
        <w:spacing w:after="0"/>
        <w:ind w:left="0"/>
        <w:jc w:val="both"/>
      </w:pPr>
      <w:r>
        <w:rPr>
          <w:rFonts w:ascii="Times New Roman"/>
          <w:b w:val="false"/>
          <w:i w:val="false"/>
          <w:color w:val="000000"/>
          <w:sz w:val="28"/>
        </w:rPr>
        <w:t xml:space="preserve">
      Автобаза көшесі – 1, 2, 3, 4, 5, 6, 7, 9, 11, 12, 13, 14, 15, 16, 17, 18, 19, 19/1, 20, 20А, 21, 22, 23, 24, 25, 28, 29, 33, 45; </w:t>
      </w:r>
    </w:p>
    <w:p>
      <w:pPr>
        <w:spacing w:after="0"/>
        <w:ind w:left="0"/>
        <w:jc w:val="both"/>
      </w:pPr>
      <w:r>
        <w:rPr>
          <w:rFonts w:ascii="Times New Roman"/>
          <w:b w:val="false"/>
          <w:i w:val="false"/>
          <w:color w:val="000000"/>
          <w:sz w:val="28"/>
        </w:rPr>
        <w:t xml:space="preserve">
      Интернациональная көшесі – 1, 2, 3, 4, 5, 6, 7; </w:t>
      </w:r>
    </w:p>
    <w:p>
      <w:pPr>
        <w:spacing w:after="0"/>
        <w:ind w:left="0"/>
        <w:jc w:val="both"/>
      </w:pPr>
      <w:r>
        <w:rPr>
          <w:rFonts w:ascii="Times New Roman"/>
          <w:b w:val="false"/>
          <w:i w:val="false"/>
          <w:color w:val="000000"/>
          <w:sz w:val="28"/>
        </w:rPr>
        <w:t>
      Красноярская көшесі – 1, 2, 3, 4, 5, 6, 7, 8, 9, 10, 12;</w:t>
      </w:r>
    </w:p>
    <w:p>
      <w:pPr>
        <w:spacing w:after="0"/>
        <w:ind w:left="0"/>
        <w:jc w:val="both"/>
      </w:pPr>
      <w:r>
        <w:rPr>
          <w:rFonts w:ascii="Times New Roman"/>
          <w:b w:val="false"/>
          <w:i w:val="false"/>
          <w:color w:val="000000"/>
          <w:sz w:val="28"/>
        </w:rPr>
        <w:t xml:space="preserve">
      Майская көшесі – 1, 2, 3, 4, 5, 6, 7, 8, 9, 10, 11, 12, 13, 14, 15; </w:t>
      </w:r>
    </w:p>
    <w:p>
      <w:pPr>
        <w:spacing w:after="0"/>
        <w:ind w:left="0"/>
        <w:jc w:val="both"/>
      </w:pPr>
      <w:r>
        <w:rPr>
          <w:rFonts w:ascii="Times New Roman"/>
          <w:b w:val="false"/>
          <w:i w:val="false"/>
          <w:color w:val="000000"/>
          <w:sz w:val="28"/>
        </w:rPr>
        <w:t xml:space="preserve">
      Адырна көшесі – 2, 3, 4, 5, 6, 7, 8, 10, 11, 12, 14, 15, 16, 17, 18, 19, 20, 21, 21А, 22, 23, 24, 25, 62; </w:t>
      </w:r>
    </w:p>
    <w:p>
      <w:pPr>
        <w:spacing w:after="0"/>
        <w:ind w:left="0"/>
        <w:jc w:val="both"/>
      </w:pPr>
      <w:r>
        <w:rPr>
          <w:rFonts w:ascii="Times New Roman"/>
          <w:b w:val="false"/>
          <w:i w:val="false"/>
          <w:color w:val="000000"/>
          <w:sz w:val="28"/>
        </w:rPr>
        <w:t>
      Школьная көшесі – 1, 1А, 2, 3, 4, 5, 6, 7, 8, 9, 10, 12, 14, 15, 16, 18;</w:t>
      </w:r>
    </w:p>
    <w:p>
      <w:pPr>
        <w:spacing w:after="0"/>
        <w:ind w:left="0"/>
        <w:jc w:val="both"/>
      </w:pPr>
      <w:r>
        <w:rPr>
          <w:rFonts w:ascii="Times New Roman"/>
          <w:b w:val="false"/>
          <w:i w:val="false"/>
          <w:color w:val="000000"/>
          <w:sz w:val="28"/>
        </w:rPr>
        <w:t xml:space="preserve">
      Н. Вавилов көшесі – 1, 3, 5, 6, 8, 9, 10; </w:t>
      </w:r>
    </w:p>
    <w:p>
      <w:pPr>
        <w:spacing w:after="0"/>
        <w:ind w:left="0"/>
        <w:jc w:val="both"/>
      </w:pPr>
      <w:r>
        <w:rPr>
          <w:rFonts w:ascii="Times New Roman"/>
          <w:b w:val="false"/>
          <w:i w:val="false"/>
          <w:color w:val="000000"/>
          <w:sz w:val="28"/>
        </w:rPr>
        <w:t xml:space="preserve">
      Болашақ көшесі – 1, 2, 2А, 3А, 5, 6, 7, 9, 9А, 11, 13, 15, 15А, 17, 19, 20, 21, 22, 23, 25, 27, 30А, 31, 32, 32А, 33, 34, 35, 37, 39; </w:t>
      </w:r>
    </w:p>
    <w:p>
      <w:pPr>
        <w:spacing w:after="0"/>
        <w:ind w:left="0"/>
        <w:jc w:val="both"/>
      </w:pPr>
      <w:r>
        <w:rPr>
          <w:rFonts w:ascii="Times New Roman"/>
          <w:b w:val="false"/>
          <w:i w:val="false"/>
          <w:color w:val="000000"/>
          <w:sz w:val="28"/>
        </w:rPr>
        <w:t xml:space="preserve">
      50 лет Октября көшесі – 1, 1У/8, 2, 3, 4, 5, 6, 7, 8, 12, 21, 36; </w:t>
      </w:r>
    </w:p>
    <w:p>
      <w:pPr>
        <w:spacing w:after="0"/>
        <w:ind w:left="0"/>
        <w:jc w:val="both"/>
      </w:pPr>
      <w:r>
        <w:rPr>
          <w:rFonts w:ascii="Times New Roman"/>
          <w:b w:val="false"/>
          <w:i w:val="false"/>
          <w:color w:val="000000"/>
          <w:sz w:val="28"/>
        </w:rPr>
        <w:t xml:space="preserve">
      Юбилейная көшесі – 1, 2, 3, 4, 5, 6, 7, 8, 9, 9А; </w:t>
      </w:r>
    </w:p>
    <w:p>
      <w:pPr>
        <w:spacing w:after="0"/>
        <w:ind w:left="0"/>
        <w:jc w:val="both"/>
      </w:pPr>
      <w:r>
        <w:rPr>
          <w:rFonts w:ascii="Times New Roman"/>
          <w:b w:val="false"/>
          <w:i w:val="false"/>
          <w:color w:val="000000"/>
          <w:sz w:val="28"/>
        </w:rPr>
        <w:t>
      Қызыл-Жұлдыз ауылы.</w:t>
      </w:r>
    </w:p>
    <w:p>
      <w:pPr>
        <w:spacing w:after="0"/>
        <w:ind w:left="0"/>
        <w:jc w:val="both"/>
      </w:pPr>
      <w:r>
        <w:rPr>
          <w:rFonts w:ascii="Times New Roman"/>
          <w:b w:val="false"/>
          <w:i w:val="false"/>
          <w:color w:val="000000"/>
          <w:sz w:val="28"/>
        </w:rPr>
        <w:t>
      № 5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Краснояр ауылдық округі, Красный Яр ауылы, Чайкино шағын ауданы, Парковая көшесі 12, "Ақмола облысы білім басқармасының Көкшетау қаласы бойынша білім бөлімі Көкшетау қаласының № 15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 Краснояр ауылдық округі,Красный Яр ауылы, Чайкино шағын ауданы:</w:t>
      </w:r>
    </w:p>
    <w:p>
      <w:pPr>
        <w:spacing w:after="0"/>
        <w:ind w:left="0"/>
        <w:jc w:val="both"/>
      </w:pPr>
      <w:r>
        <w:rPr>
          <w:rFonts w:ascii="Times New Roman"/>
          <w:b w:val="false"/>
          <w:i w:val="false"/>
          <w:color w:val="000000"/>
          <w:sz w:val="28"/>
        </w:rPr>
        <w:t xml:space="preserve">
      Геологов көшесі – 1, 1А, 2, 2А, 2Б, 2В, 2Г, 2Д, 3, 4А, 5, 6, 6А, 6Б, 7, 8, 9, 10, 10А, 11, 12, 13, 14, 15, 17, 18, 20, 21, 22, 23; </w:t>
      </w:r>
    </w:p>
    <w:p>
      <w:pPr>
        <w:spacing w:after="0"/>
        <w:ind w:left="0"/>
        <w:jc w:val="both"/>
      </w:pPr>
      <w:r>
        <w:rPr>
          <w:rFonts w:ascii="Times New Roman"/>
          <w:b w:val="false"/>
          <w:i w:val="false"/>
          <w:color w:val="000000"/>
          <w:sz w:val="28"/>
        </w:rPr>
        <w:t xml:space="preserve">
      Молодежная көшесі – 1, 2, 3, 4, 5, 6, 7, 8, 9, 10, 11, 12, 14, 18, 20, 28; </w:t>
      </w:r>
    </w:p>
    <w:p>
      <w:pPr>
        <w:spacing w:after="0"/>
        <w:ind w:left="0"/>
        <w:jc w:val="both"/>
      </w:pPr>
      <w:r>
        <w:rPr>
          <w:rFonts w:ascii="Times New Roman"/>
          <w:b w:val="false"/>
          <w:i w:val="false"/>
          <w:color w:val="000000"/>
          <w:sz w:val="28"/>
        </w:rPr>
        <w:t xml:space="preserve">
      Парковая көшесі – 4, 6, 8, 10; </w:t>
      </w:r>
    </w:p>
    <w:p>
      <w:pPr>
        <w:spacing w:after="0"/>
        <w:ind w:left="0"/>
        <w:jc w:val="both"/>
      </w:pPr>
      <w:r>
        <w:rPr>
          <w:rFonts w:ascii="Times New Roman"/>
          <w:b w:val="false"/>
          <w:i w:val="false"/>
          <w:color w:val="000000"/>
          <w:sz w:val="28"/>
        </w:rPr>
        <w:t xml:space="preserve">
      Қ. Сәтпаев көшесі – 1, 1А, 1Б, 1В, 2, 2А, 3, 4, 5, 6, 7, 8, 9, 10, 11, 12, 13, 14, 15, 16, 17, 18, 19, 20, 22, 24; </w:t>
      </w:r>
    </w:p>
    <w:p>
      <w:pPr>
        <w:spacing w:after="0"/>
        <w:ind w:left="0"/>
        <w:jc w:val="both"/>
      </w:pPr>
      <w:r>
        <w:rPr>
          <w:rFonts w:ascii="Times New Roman"/>
          <w:b w:val="false"/>
          <w:i w:val="false"/>
          <w:color w:val="000000"/>
          <w:sz w:val="28"/>
        </w:rPr>
        <w:t>
      Степная көшесі – 1, 1А.</w:t>
      </w:r>
    </w:p>
    <w:p>
      <w:pPr>
        <w:spacing w:after="0"/>
        <w:ind w:left="0"/>
        <w:jc w:val="both"/>
      </w:pPr>
      <w:r>
        <w:rPr>
          <w:rFonts w:ascii="Times New Roman"/>
          <w:b w:val="false"/>
          <w:i w:val="false"/>
          <w:color w:val="000000"/>
          <w:sz w:val="28"/>
        </w:rPr>
        <w:t>
      № 6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w:t>
      </w:r>
    </w:p>
    <w:p>
      <w:pPr>
        <w:spacing w:after="0"/>
        <w:ind w:left="0"/>
        <w:jc w:val="both"/>
      </w:pPr>
      <w:r>
        <w:rPr>
          <w:rFonts w:ascii="Times New Roman"/>
          <w:b w:val="false"/>
          <w:i w:val="false"/>
          <w:color w:val="000000"/>
          <w:sz w:val="28"/>
        </w:rPr>
        <w:t>
      Қызыл жар көшесі 66, "Ақмола облысы білім басқармасының Көкшетау қаласы бойынша білім бөлімінің Көкшетау қаласының № 9 жалпы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Ақселеу көшесі – 1, 2, 4, 6, 7, 8, 8А, 9, 10, 11, 12, 14, 16, 17, 18, 19, 20, 21, 22, 23, 24, 26, 27, 28, 29, 33, 34, 35, 37, 39, 50, 54, 56, 58, 60, 61, 62, 63, 65, 66, 68, 70, 73, 77, 79, 81, 83, 84, 84А, 85, 85А, 86, 87, 88, 90, 92, 93, 95, 97, 99, 101;</w:t>
      </w:r>
    </w:p>
    <w:p>
      <w:pPr>
        <w:spacing w:after="0"/>
        <w:ind w:left="0"/>
        <w:jc w:val="both"/>
      </w:pPr>
      <w:r>
        <w:rPr>
          <w:rFonts w:ascii="Times New Roman"/>
          <w:b w:val="false"/>
          <w:i w:val="false"/>
          <w:color w:val="000000"/>
          <w:sz w:val="28"/>
        </w:rPr>
        <w:t xml:space="preserve">
      Е. Брусиловский көшесі – 31, 33, 35, 37, 39, 41, 43, 45, 47, 49, 51, 52, 53, 54, 56, 57, 58, 59, 61, 62, 64, 65А, 66, 68, 69, 70, 71, 72, 73, 74, 75, 76, 77, 78, 79, 80, 81, 82, 83, 84, 85, 86, 88, 89, 90, 91, 94, 116, 117, 119, 121, 122, 123, 124, 126, 127, 129, 130, 130А, 131, 133, 135, 139, 143, 145, 147, 148, 149/1, 152, 153, 154, 155; </w:t>
      </w:r>
    </w:p>
    <w:p>
      <w:pPr>
        <w:spacing w:after="0"/>
        <w:ind w:left="0"/>
        <w:jc w:val="both"/>
      </w:pPr>
      <w:r>
        <w:rPr>
          <w:rFonts w:ascii="Times New Roman"/>
          <w:b w:val="false"/>
          <w:i w:val="false"/>
          <w:color w:val="000000"/>
          <w:sz w:val="28"/>
        </w:rPr>
        <w:t>
      Бұқпа көшесі – 1, 2, 3, 4, 5, 6, 7, 8, 9, 10, 11, 12, 13, 14, 15, 16, 17, 18, 19, 20, 21, 22, 23, 24, 26, 27, 30, 31, 32, 33, 34, 35, 36, 37;</w:t>
      </w:r>
    </w:p>
    <w:p>
      <w:pPr>
        <w:spacing w:after="0"/>
        <w:ind w:left="0"/>
        <w:jc w:val="both"/>
      </w:pPr>
      <w:r>
        <w:rPr>
          <w:rFonts w:ascii="Times New Roman"/>
          <w:b w:val="false"/>
          <w:i w:val="false"/>
          <w:color w:val="000000"/>
          <w:sz w:val="28"/>
        </w:rPr>
        <w:t>
      Ахмет Жұбанов көшесі – 35, 36, 37, 38, 40, 41, 42, 43, 45, 46, 47, 48, 49, 50, 51, 52, 53, 54, 55, 56, 57, 58, 59, 60, 61, 62, 63, 64, 65, 66, 67, 68, 69, 70, 71, 72, 73, 74, 75, 76, 77, 78, 79, 80, 81, 82, 83, 84, 85, 86, 87, 88, 89, 90, 91, 93, 94, 95, 97, 98, 99, 100, 101, 102, 103, 104, 105, 106, 107, 108, 109, 110, 112, 114, 116, 117, 118, 119, 121, 122, 123, 125, 127, 128, 129, 130, 132, 133, 134, 135, 136, 137, 138, 139, 140, 141, 142, 143, 144, 146, 147, 148, 149, 152;</w:t>
      </w:r>
    </w:p>
    <w:p>
      <w:pPr>
        <w:spacing w:after="0"/>
        <w:ind w:left="0"/>
        <w:jc w:val="both"/>
      </w:pPr>
      <w:r>
        <w:rPr>
          <w:rFonts w:ascii="Times New Roman"/>
          <w:b w:val="false"/>
          <w:i w:val="false"/>
          <w:color w:val="000000"/>
          <w:sz w:val="28"/>
        </w:rPr>
        <w:t>
      А. Затаевич көшесі – 37, 38, 39, 40, 41, 42, 43, 44, 45, 46, 47, 48, 49, 51, 53, 55, 56, 57, 58, 59, 60, 61, 62, 63, 64, 65, 66, 67, 68, 69, 70, 71, 72, 73, 74, 76, 77, 78, 79, 80, 81, 82, 83, 85, 86, 87, 89, 92, 93, 93А, 94, 95, 96, 97, 99, 100, 101, 102, 103, 104, 105, 106, 107, 108, 109, 110, 111, 112, 113, 114, 115, 116, 117, 117/1, 118, 119, 120, 121, 122, 123, 124, 125, 126, 127, 128, 129, 130, 131, 132, 133, 134, 135, 136, 137, 138, 139, 140, 141, 142, 144, 145, 146, 148, 149, 153, 154, 155;</w:t>
      </w:r>
    </w:p>
    <w:p>
      <w:pPr>
        <w:spacing w:after="0"/>
        <w:ind w:left="0"/>
        <w:jc w:val="both"/>
      </w:pPr>
      <w:r>
        <w:rPr>
          <w:rFonts w:ascii="Times New Roman"/>
          <w:b w:val="false"/>
          <w:i w:val="false"/>
          <w:color w:val="000000"/>
          <w:sz w:val="28"/>
        </w:rPr>
        <w:t xml:space="preserve">
      Қызыл жар көшесі – 36, 38, 40, 42, 44, 46, 56, 58, 62, 64, 74, 76, 78, 88, 90, 92, 94, 96, 98, 100, 102, 104, 106, 108, 110, 112, 114, 116, 118, 120, 126, 128, 130, 136, 138, 140, 142, 144, 146, 150, 152, 154, 156, 158, 160, 174; </w:t>
      </w:r>
    </w:p>
    <w:p>
      <w:pPr>
        <w:spacing w:after="0"/>
        <w:ind w:left="0"/>
        <w:jc w:val="both"/>
      </w:pPr>
      <w:r>
        <w:rPr>
          <w:rFonts w:ascii="Times New Roman"/>
          <w:b w:val="false"/>
          <w:i w:val="false"/>
          <w:color w:val="000000"/>
          <w:sz w:val="28"/>
        </w:rPr>
        <w:t>
      Шағалалы көшесі – 35, 37, 39, 41, 42, 43, 44, 45, 46, 47, 48, 49, 50, 51, 52, 53, 54, 55, 56, 57, 58, 59, 60, 61, 62, 63, 64, 65, 66, 66А, 68, 70, 71, 72, 73, 74, 75, 76, 77, 78, 79, 80, 81, 82, 83, 84, 85, 86, 87, 88, 89, 90, 91, 92, 93, 94, 95, 96, 97, 101, 103, 105, 107, 109, 111, 113, 115, 116, 117, 118, 119, 120, 121, 122, 123, 124, 125, 126, 127, 128, 129, 130, 131, 132, 134, 135, 136, 137, 138, 139, 140, 142, 143, 144, 145, 146, 147, 148, 149, 150, 152, 156, 158;</w:t>
      </w:r>
    </w:p>
    <w:p>
      <w:pPr>
        <w:spacing w:after="0"/>
        <w:ind w:left="0"/>
        <w:jc w:val="both"/>
      </w:pPr>
      <w:r>
        <w:rPr>
          <w:rFonts w:ascii="Times New Roman"/>
          <w:b w:val="false"/>
          <w:i w:val="false"/>
          <w:color w:val="000000"/>
          <w:sz w:val="28"/>
        </w:rPr>
        <w:t>
      Шопты көшесі – 1, 2, 3, 4, 5, 6, 9, 10, 12, 13, 14, 22, 25, 27, 29;</w:t>
      </w:r>
    </w:p>
    <w:p>
      <w:pPr>
        <w:spacing w:after="0"/>
        <w:ind w:left="0"/>
        <w:jc w:val="both"/>
      </w:pPr>
      <w:r>
        <w:rPr>
          <w:rFonts w:ascii="Times New Roman"/>
          <w:b w:val="false"/>
          <w:i w:val="false"/>
          <w:color w:val="000000"/>
          <w:sz w:val="28"/>
        </w:rPr>
        <w:t>
      "Строитель-1" бағбандық серіктестік;</w:t>
      </w:r>
    </w:p>
    <w:p>
      <w:pPr>
        <w:spacing w:after="0"/>
        <w:ind w:left="0"/>
        <w:jc w:val="both"/>
      </w:pPr>
      <w:r>
        <w:rPr>
          <w:rFonts w:ascii="Times New Roman"/>
          <w:b w:val="false"/>
          <w:i w:val="false"/>
          <w:color w:val="000000"/>
          <w:sz w:val="28"/>
        </w:rPr>
        <w:t>
      "Строитель-2" бағбандық серіктестік;</w:t>
      </w:r>
    </w:p>
    <w:p>
      <w:pPr>
        <w:spacing w:after="0"/>
        <w:ind w:left="0"/>
        <w:jc w:val="both"/>
      </w:pPr>
      <w:r>
        <w:rPr>
          <w:rFonts w:ascii="Times New Roman"/>
          <w:b w:val="false"/>
          <w:i w:val="false"/>
          <w:color w:val="000000"/>
          <w:sz w:val="28"/>
        </w:rPr>
        <w:t>
      "Казэлеватормельмонтаж" бағбандық серіктестік;</w:t>
      </w:r>
    </w:p>
    <w:p>
      <w:pPr>
        <w:spacing w:after="0"/>
        <w:ind w:left="0"/>
        <w:jc w:val="both"/>
      </w:pPr>
      <w:r>
        <w:rPr>
          <w:rFonts w:ascii="Times New Roman"/>
          <w:b w:val="false"/>
          <w:i w:val="false"/>
          <w:color w:val="000000"/>
          <w:sz w:val="28"/>
        </w:rPr>
        <w:t>
      "Приборостроитель" бағбандық серіктестік;</w:t>
      </w:r>
    </w:p>
    <w:p>
      <w:pPr>
        <w:spacing w:after="0"/>
        <w:ind w:left="0"/>
        <w:jc w:val="both"/>
      </w:pPr>
      <w:r>
        <w:rPr>
          <w:rFonts w:ascii="Times New Roman"/>
          <w:b w:val="false"/>
          <w:i w:val="false"/>
          <w:color w:val="000000"/>
          <w:sz w:val="28"/>
        </w:rPr>
        <w:t>
      "Сельхозуправление" бағбандық серіктестік;</w:t>
      </w:r>
    </w:p>
    <w:p>
      <w:pPr>
        <w:spacing w:after="0"/>
        <w:ind w:left="0"/>
        <w:jc w:val="both"/>
      </w:pPr>
      <w:r>
        <w:rPr>
          <w:rFonts w:ascii="Times New Roman"/>
          <w:b w:val="false"/>
          <w:i w:val="false"/>
          <w:color w:val="000000"/>
          <w:sz w:val="28"/>
        </w:rPr>
        <w:t>
      "Бережок" бағбандық серіктестік;</w:t>
      </w:r>
    </w:p>
    <w:p>
      <w:pPr>
        <w:spacing w:after="0"/>
        <w:ind w:left="0"/>
        <w:jc w:val="both"/>
      </w:pPr>
      <w:r>
        <w:rPr>
          <w:rFonts w:ascii="Times New Roman"/>
          <w:b w:val="false"/>
          <w:i w:val="false"/>
          <w:color w:val="000000"/>
          <w:sz w:val="28"/>
        </w:rPr>
        <w:t>
      "Бережок-2" бағбандық серіктестік;</w:t>
      </w:r>
    </w:p>
    <w:p>
      <w:pPr>
        <w:spacing w:after="0"/>
        <w:ind w:left="0"/>
        <w:jc w:val="both"/>
      </w:pPr>
      <w:r>
        <w:rPr>
          <w:rFonts w:ascii="Times New Roman"/>
          <w:b w:val="false"/>
          <w:i w:val="false"/>
          <w:color w:val="000000"/>
          <w:sz w:val="28"/>
        </w:rPr>
        <w:t>
      "Садовод" бағбандық серіктестік;</w:t>
      </w:r>
    </w:p>
    <w:p>
      <w:pPr>
        <w:spacing w:after="0"/>
        <w:ind w:left="0"/>
        <w:jc w:val="both"/>
      </w:pPr>
      <w:r>
        <w:rPr>
          <w:rFonts w:ascii="Times New Roman"/>
          <w:b w:val="false"/>
          <w:i w:val="false"/>
          <w:color w:val="000000"/>
          <w:sz w:val="28"/>
        </w:rPr>
        <w:t>
      "Горкомхоз" бағбандық серіктестік;</w:t>
      </w:r>
    </w:p>
    <w:p>
      <w:pPr>
        <w:spacing w:after="0"/>
        <w:ind w:left="0"/>
        <w:jc w:val="both"/>
      </w:pPr>
      <w:r>
        <w:rPr>
          <w:rFonts w:ascii="Times New Roman"/>
          <w:b w:val="false"/>
          <w:i w:val="false"/>
          <w:color w:val="000000"/>
          <w:sz w:val="28"/>
        </w:rPr>
        <w:t>
      "Жібек жол 2017" тұтыну кооперативі;</w:t>
      </w:r>
    </w:p>
    <w:p>
      <w:pPr>
        <w:spacing w:after="0"/>
        <w:ind w:left="0"/>
        <w:jc w:val="both"/>
      </w:pPr>
      <w:r>
        <w:rPr>
          <w:rFonts w:ascii="Times New Roman"/>
          <w:b w:val="false"/>
          <w:i w:val="false"/>
          <w:color w:val="000000"/>
          <w:sz w:val="28"/>
        </w:rPr>
        <w:t>
      "ДСУ 15" саяжай кооперативі;</w:t>
      </w:r>
    </w:p>
    <w:p>
      <w:pPr>
        <w:spacing w:after="0"/>
        <w:ind w:left="0"/>
        <w:jc w:val="both"/>
      </w:pPr>
      <w:r>
        <w:rPr>
          <w:rFonts w:ascii="Times New Roman"/>
          <w:b w:val="false"/>
          <w:i w:val="false"/>
          <w:color w:val="000000"/>
          <w:sz w:val="28"/>
        </w:rPr>
        <w:t>
      "Кпсз" саяжай кооперативі;</w:t>
      </w:r>
    </w:p>
    <w:p>
      <w:pPr>
        <w:spacing w:after="0"/>
        <w:ind w:left="0"/>
        <w:jc w:val="both"/>
      </w:pPr>
      <w:r>
        <w:rPr>
          <w:rFonts w:ascii="Times New Roman"/>
          <w:b w:val="false"/>
          <w:i w:val="false"/>
          <w:color w:val="000000"/>
          <w:sz w:val="28"/>
        </w:rPr>
        <w:t>
      "Маяк" саяжай кооперативі;</w:t>
      </w:r>
    </w:p>
    <w:p>
      <w:pPr>
        <w:spacing w:after="0"/>
        <w:ind w:left="0"/>
        <w:jc w:val="both"/>
      </w:pPr>
      <w:r>
        <w:rPr>
          <w:rFonts w:ascii="Times New Roman"/>
          <w:b w:val="false"/>
          <w:i w:val="false"/>
          <w:color w:val="000000"/>
          <w:sz w:val="28"/>
        </w:rPr>
        <w:t>
      Яблочная көшесі;</w:t>
      </w:r>
    </w:p>
    <w:p>
      <w:pPr>
        <w:spacing w:after="0"/>
        <w:ind w:left="0"/>
        <w:jc w:val="both"/>
      </w:pPr>
      <w:r>
        <w:rPr>
          <w:rFonts w:ascii="Times New Roman"/>
          <w:b w:val="false"/>
          <w:i w:val="false"/>
          <w:color w:val="000000"/>
          <w:sz w:val="28"/>
        </w:rPr>
        <w:t>
      Фруктовая көшесі;</w:t>
      </w:r>
    </w:p>
    <w:p>
      <w:pPr>
        <w:spacing w:after="0"/>
        <w:ind w:left="0"/>
        <w:jc w:val="both"/>
      </w:pPr>
      <w:r>
        <w:rPr>
          <w:rFonts w:ascii="Times New Roman"/>
          <w:b w:val="false"/>
          <w:i w:val="false"/>
          <w:color w:val="000000"/>
          <w:sz w:val="28"/>
        </w:rPr>
        <w:t>
      Малиновая көшесі;</w:t>
      </w:r>
    </w:p>
    <w:p>
      <w:pPr>
        <w:spacing w:after="0"/>
        <w:ind w:left="0"/>
        <w:jc w:val="both"/>
      </w:pPr>
      <w:r>
        <w:rPr>
          <w:rFonts w:ascii="Times New Roman"/>
          <w:b w:val="false"/>
          <w:i w:val="false"/>
          <w:color w:val="000000"/>
          <w:sz w:val="28"/>
        </w:rPr>
        <w:t>
      Клубничная көшесі;</w:t>
      </w:r>
    </w:p>
    <w:p>
      <w:pPr>
        <w:spacing w:after="0"/>
        <w:ind w:left="0"/>
        <w:jc w:val="both"/>
      </w:pPr>
      <w:r>
        <w:rPr>
          <w:rFonts w:ascii="Times New Roman"/>
          <w:b w:val="false"/>
          <w:i w:val="false"/>
          <w:color w:val="000000"/>
          <w:sz w:val="28"/>
        </w:rPr>
        <w:t>
      Ягодная көшесі;</w:t>
      </w:r>
    </w:p>
    <w:p>
      <w:pPr>
        <w:spacing w:after="0"/>
        <w:ind w:left="0"/>
        <w:jc w:val="both"/>
      </w:pPr>
      <w:r>
        <w:rPr>
          <w:rFonts w:ascii="Times New Roman"/>
          <w:b w:val="false"/>
          <w:i w:val="false"/>
          <w:color w:val="000000"/>
          <w:sz w:val="28"/>
        </w:rPr>
        <w:t>
      Конечная көшесі.</w:t>
      </w:r>
    </w:p>
    <w:p>
      <w:pPr>
        <w:spacing w:after="0"/>
        <w:ind w:left="0"/>
        <w:jc w:val="both"/>
      </w:pPr>
      <w:r>
        <w:rPr>
          <w:rFonts w:ascii="Times New Roman"/>
          <w:b w:val="false"/>
          <w:i w:val="false"/>
          <w:color w:val="000000"/>
          <w:sz w:val="28"/>
        </w:rPr>
        <w:t>
      № 7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w:t>
      </w:r>
    </w:p>
    <w:p>
      <w:pPr>
        <w:spacing w:after="0"/>
        <w:ind w:left="0"/>
        <w:jc w:val="both"/>
      </w:pPr>
      <w:r>
        <w:rPr>
          <w:rFonts w:ascii="Times New Roman"/>
          <w:b w:val="false"/>
          <w:i w:val="false"/>
          <w:color w:val="000000"/>
          <w:sz w:val="28"/>
        </w:rPr>
        <w:t>
      Мұхтар Әуезов көшесі 48Б, "Ақмола облысы білім басқармасының Көкшетау қаласы бойынша білім бөлімінің Көкшетау қаласының № 10 жалпы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Мұхтар Әуезов көшесі – 1, 1Б, 1В, 1К, 1К/1, 2, 2А, 2Б, 2Г, 2Д, 2Е, 3, 4, 4А, 5, 5А, 6, 6А, 7, 7А, 8, 8А, 9, 10, 10А, 10Б, 10В, 10/1, 11, 12, 12А, 13, 14, 14А, 14Б, 15, 16, 16А, 16Б, 17, 17А, 18, 18А, 19, 20, 21, 22, 23, 24, 25, 26, 26А, 27, 28, 29, 30, 31, 32, 33, 34, 35, 36, 37, 37А, 38, 39, 40, 41, 42, 43, 44, 45, 46, 48, 50, 50А, 50Б, 52, 54, 56, 58, 60, 62, 64, 66, 68, 70, 72, 74, 76, 76А, 76/2, 78, 78/2, 80, 82, 84, 88, 90, 92, 94, 96, 98, 100, 102, 104, 106, 108, 110, 112, 114;</w:t>
      </w:r>
    </w:p>
    <w:p>
      <w:pPr>
        <w:spacing w:after="0"/>
        <w:ind w:left="0"/>
        <w:jc w:val="both"/>
      </w:pPr>
      <w:r>
        <w:rPr>
          <w:rFonts w:ascii="Times New Roman"/>
          <w:b w:val="false"/>
          <w:i w:val="false"/>
          <w:color w:val="000000"/>
          <w:sz w:val="28"/>
        </w:rPr>
        <w:t xml:space="preserve">
      Кәусар көшесі – 1, 2, 2А, 3, 4, 4Г, 5, 6, 7, 8, 9, 10, 11, 12, 13, 14, 15, 16, 16Б, 17, 18, 19, 20, 21, 22, 23, 24, 25, 26, 27, 28, 29, 30, 31, 32, 33, 34, 35, 36, 37, 38, 39, 39А, 40, 41, 42, 43, 44, 44Б, 44Б/1, 44Б/2, 45, 46, 47, 48, 49, 50, 51, 52, 53, 54, 55, 56, 57, 58, 59, 60, 61, 62, 63, 64, 65, 66, 67, 68, 69, 70, 71, 72, 73, 74, 76, 78, 80, 82, 84, 86, 88, 90, 92, 94, 96, 98, 100, 102, 104, 106; </w:t>
      </w:r>
    </w:p>
    <w:p>
      <w:pPr>
        <w:spacing w:after="0"/>
        <w:ind w:left="0"/>
        <w:jc w:val="both"/>
      </w:pPr>
      <w:r>
        <w:rPr>
          <w:rFonts w:ascii="Times New Roman"/>
          <w:b w:val="false"/>
          <w:i w:val="false"/>
          <w:color w:val="000000"/>
          <w:sz w:val="28"/>
        </w:rPr>
        <w:t>
      Ахмет Жұбанов көшесі – 6, 8, 9, 10, 10А, 11, 12, 13, 14, 15, 16, 17, 19, 20, 21, 22, 24, 25, 26, 27, 28, 29, 30, 31, 32, 33, 34;</w:t>
      </w:r>
    </w:p>
    <w:p>
      <w:pPr>
        <w:spacing w:after="0"/>
        <w:ind w:left="0"/>
        <w:jc w:val="both"/>
      </w:pPr>
      <w:r>
        <w:rPr>
          <w:rFonts w:ascii="Times New Roman"/>
          <w:b w:val="false"/>
          <w:i w:val="false"/>
          <w:color w:val="000000"/>
          <w:sz w:val="28"/>
        </w:rPr>
        <w:t>
      А. Затаевич көшесі – 9, 11, 12, 13, 14, 15, 20, 21, 22, 23, 24, 25, 26, 27, 28, 29, 30, 31, 32, 33, 34, 35, 36;</w:t>
      </w:r>
    </w:p>
    <w:p>
      <w:pPr>
        <w:spacing w:after="0"/>
        <w:ind w:left="0"/>
        <w:jc w:val="both"/>
      </w:pPr>
      <w:r>
        <w:rPr>
          <w:rFonts w:ascii="Times New Roman"/>
          <w:b w:val="false"/>
          <w:i w:val="false"/>
          <w:color w:val="000000"/>
          <w:sz w:val="28"/>
        </w:rPr>
        <w:t xml:space="preserve">
      Қызыл жар көшесі – 10, 14, 16, 20, 22, 28, 30, 32, 34; </w:t>
      </w:r>
    </w:p>
    <w:p>
      <w:pPr>
        <w:spacing w:after="0"/>
        <w:ind w:left="0"/>
        <w:jc w:val="both"/>
      </w:pPr>
      <w:r>
        <w:rPr>
          <w:rFonts w:ascii="Times New Roman"/>
          <w:b w:val="false"/>
          <w:i w:val="false"/>
          <w:color w:val="000000"/>
          <w:sz w:val="28"/>
        </w:rPr>
        <w:t>
      Шағалалы көшесі – 1, 2, 2А, 4, 5, 6, 7, 8, 9, 10, 11, 13, 15, 16, 17, 18, 19, 20, 22, 23, 23А, 24, 25, 26, 27, 28, 28/1, 29, 30, 31, 32, 33, 34;</w:t>
      </w:r>
    </w:p>
    <w:p>
      <w:pPr>
        <w:spacing w:after="0"/>
        <w:ind w:left="0"/>
        <w:jc w:val="both"/>
      </w:pPr>
      <w:r>
        <w:rPr>
          <w:rFonts w:ascii="Times New Roman"/>
          <w:b w:val="false"/>
          <w:i w:val="false"/>
          <w:color w:val="000000"/>
          <w:sz w:val="28"/>
        </w:rPr>
        <w:t>
      Сопочная көшесі – 2, 2А, 4, 7, 8, 10, 12, 14;</w:t>
      </w:r>
    </w:p>
    <w:p>
      <w:pPr>
        <w:spacing w:after="0"/>
        <w:ind w:left="0"/>
        <w:jc w:val="both"/>
      </w:pPr>
      <w:r>
        <w:rPr>
          <w:rFonts w:ascii="Times New Roman"/>
          <w:b w:val="false"/>
          <w:i w:val="false"/>
          <w:color w:val="000000"/>
          <w:sz w:val="28"/>
        </w:rPr>
        <w:t xml:space="preserve">
      Серпін көшесі – 1, 2, 3, 4, 5, 6, 7, 8, 9, 9/1, 10, 11, 11/1, 12, 13, 13/1, 14, 15, 16, 17, 19, 20, 21, 22, 23, 24, 25, 26, 27, 28, 29, 30, 31, 32, 33, 34, 35, 36, 37, 38, 39, 40, 41, 42, 43, 44, 45, 46, 47, 48, 49, 50, 51, 52, 53, 54, 55, 56, 57, 58, 59, 60, 61, 62, 62А, 63, 64; </w:t>
      </w:r>
    </w:p>
    <w:p>
      <w:pPr>
        <w:spacing w:after="0"/>
        <w:ind w:left="0"/>
        <w:jc w:val="both"/>
      </w:pPr>
      <w:r>
        <w:rPr>
          <w:rFonts w:ascii="Times New Roman"/>
          <w:b w:val="false"/>
          <w:i w:val="false"/>
          <w:color w:val="000000"/>
          <w:sz w:val="28"/>
        </w:rPr>
        <w:t xml:space="preserve">
      Томирис көшесі – 1, 2, 3, 4, 5, 6, 7, 7А, 8, 9, 10, 11, 12, 13, 14, 15, 15А, 16, 17, 17Б, 18, 19, 20, 21, 22, 23, 24, 25, 26, 27, 28, 29, 30, 31, 32, 33, 34, 35, 36, 37, 37А, 37Б, 38, 39, 40, 41, 42, 43, 43А, 43Б, 43В, 44, 45, 45Б, 45В, 46, 47, 47В, 48, 49, 50, 51, 52, 53, 53А, 55А; </w:t>
      </w:r>
    </w:p>
    <w:p>
      <w:pPr>
        <w:spacing w:after="0"/>
        <w:ind w:left="0"/>
        <w:jc w:val="both"/>
      </w:pPr>
      <w:r>
        <w:rPr>
          <w:rFonts w:ascii="Times New Roman"/>
          <w:b w:val="false"/>
          <w:i w:val="false"/>
          <w:color w:val="000000"/>
          <w:sz w:val="28"/>
        </w:rPr>
        <w:t xml:space="preserve">
      Ұлытау көшесі – 1, 1А, 2, 3, 4, 5, 6, 7, 8, 9, 10, 11, 12, 13, 14, 15, 16, 17, 18, 19, 20, 21, 22, 23, 24, 25, 26, 27, 28, 29, 30, 31, 32, 33, 34, 35, 36, 37, 38, 39, 40, 41, 42, 43, 44, 45, 46, 47, 48, 49, 50, 51, 52, 53, 54, 54А, 55, 56, 57; </w:t>
      </w:r>
    </w:p>
    <w:p>
      <w:pPr>
        <w:spacing w:after="0"/>
        <w:ind w:left="0"/>
        <w:jc w:val="both"/>
      </w:pPr>
      <w:r>
        <w:rPr>
          <w:rFonts w:ascii="Times New Roman"/>
          <w:b w:val="false"/>
          <w:i w:val="false"/>
          <w:color w:val="000000"/>
          <w:sz w:val="28"/>
        </w:rPr>
        <w:t xml:space="preserve">
      Балбырауын көшесі – 1, 3, 5, 7, 9, 11, 13, 15, 17, 21, 23, 25, 27, 29, 31; </w:t>
      </w:r>
    </w:p>
    <w:p>
      <w:pPr>
        <w:spacing w:after="0"/>
        <w:ind w:left="0"/>
        <w:jc w:val="both"/>
      </w:pPr>
      <w:r>
        <w:rPr>
          <w:rFonts w:ascii="Times New Roman"/>
          <w:b w:val="false"/>
          <w:i w:val="false"/>
          <w:color w:val="000000"/>
          <w:sz w:val="28"/>
        </w:rPr>
        <w:t>
      Айдын көшесі – 1, 2, 3, 4, 5, 6, 7, 8, 9, 10, 11, 12, 13, 14, 15, 16, 17, 18, 19, 20, 21, 22, 23, 24, 24А, 24Б, 25, 26, 27, 28, 29, 30, 31, 32, 33, 34, 35, 36, 37, 38, 39, 40, 41, 42, 43, 44, 45, 46, 47, 48, 49, 50, 51, 52, 53, 54;</w:t>
      </w:r>
    </w:p>
    <w:p>
      <w:pPr>
        <w:spacing w:after="0"/>
        <w:ind w:left="0"/>
        <w:jc w:val="both"/>
      </w:pPr>
      <w:r>
        <w:rPr>
          <w:rFonts w:ascii="Times New Roman"/>
          <w:b w:val="false"/>
          <w:i w:val="false"/>
          <w:color w:val="000000"/>
          <w:sz w:val="28"/>
        </w:rPr>
        <w:t xml:space="preserve">
      Шұғыла көшесі – 1, 2, 2А, 3, 3А, 4, 4/1, 4/2, 5, 6, 6А, 7, 8, 8А, 9, 10, 11, 12, 13, 14, 15, 16, 17, 18, 19, 20, 21, 22, 22А, 22Б, 23, 23/1, 24, 25, 26, 27, 28, 29, 30, 31, 32, 33, 34, 35, 36, 37, 38, 39, 40, 41, 42, 43; </w:t>
      </w:r>
    </w:p>
    <w:p>
      <w:pPr>
        <w:spacing w:after="0"/>
        <w:ind w:left="0"/>
        <w:jc w:val="both"/>
      </w:pPr>
      <w:r>
        <w:rPr>
          <w:rFonts w:ascii="Times New Roman"/>
          <w:b w:val="false"/>
          <w:i w:val="false"/>
          <w:color w:val="000000"/>
          <w:sz w:val="28"/>
        </w:rPr>
        <w:t xml:space="preserve">
      Қоғалы көшесі – 4, 6; </w:t>
      </w:r>
    </w:p>
    <w:p>
      <w:pPr>
        <w:spacing w:after="0"/>
        <w:ind w:left="0"/>
        <w:jc w:val="both"/>
      </w:pPr>
      <w:r>
        <w:rPr>
          <w:rFonts w:ascii="Times New Roman"/>
          <w:b w:val="false"/>
          <w:i w:val="false"/>
          <w:color w:val="000000"/>
          <w:sz w:val="28"/>
        </w:rPr>
        <w:t xml:space="preserve">
      Мағзи Әбілқасымов көшесі – 2, 4, 4А; </w:t>
      </w:r>
    </w:p>
    <w:p>
      <w:pPr>
        <w:spacing w:after="0"/>
        <w:ind w:left="0"/>
        <w:jc w:val="both"/>
      </w:pPr>
      <w:r>
        <w:rPr>
          <w:rFonts w:ascii="Times New Roman"/>
          <w:b w:val="false"/>
          <w:i w:val="false"/>
          <w:color w:val="000000"/>
          <w:sz w:val="28"/>
        </w:rPr>
        <w:t xml:space="preserve">
      Мұса Асайынов көшесі – 1, 2, 3, 4, 5, 6, 7, 8, 9, 10, 11, 12, 13, 14, 15, 15А, 16, 17, 18, 19, 20, 21, 22, 23, 24, 25, 26, 27, 28, 29, 30, 31, 32, 33, 34, 35, 35А, 36, 37, 38, 39, 40, 41, 42, 43, 44, 45, 46, 47, 48, 49; </w:t>
      </w:r>
    </w:p>
    <w:p>
      <w:pPr>
        <w:spacing w:after="0"/>
        <w:ind w:left="0"/>
        <w:jc w:val="both"/>
      </w:pPr>
      <w:r>
        <w:rPr>
          <w:rFonts w:ascii="Times New Roman"/>
          <w:b w:val="false"/>
          <w:i w:val="false"/>
          <w:color w:val="000000"/>
          <w:sz w:val="28"/>
        </w:rPr>
        <w:t xml:space="preserve">
      2-й ДСУ 15 өтпе жолы – 1, 2, 3, 4, 5, 6, 7, 8, 9, 10, 11, 12, 13, 14, 15; </w:t>
      </w:r>
    </w:p>
    <w:p>
      <w:pPr>
        <w:spacing w:after="0"/>
        <w:ind w:left="0"/>
        <w:jc w:val="both"/>
      </w:pPr>
      <w:r>
        <w:rPr>
          <w:rFonts w:ascii="Times New Roman"/>
          <w:b w:val="false"/>
          <w:i w:val="false"/>
          <w:color w:val="000000"/>
          <w:sz w:val="28"/>
        </w:rPr>
        <w:t>
      Хамит Ерғалиев көшесі – 1, 1А, 1В, 2, 3, 4, 5, 6, 7, 8, 9, 10, 11, 11А, 12, 13, 14, 15, 15Б, 16, 17, 18, 19, 20, 21, 22, 23, 24, 25, 26, 27, 28, 29, 30, 31, 32, 32А, 33, 34, 35, 36, 37, 37/1, 38, 39, 40, 41, 42, 43, 44, 44А, 45, 46, 47, 49, 51, 53, 54, 55;</w:t>
      </w:r>
    </w:p>
    <w:p>
      <w:pPr>
        <w:spacing w:after="0"/>
        <w:ind w:left="0"/>
        <w:jc w:val="both"/>
      </w:pPr>
      <w:r>
        <w:rPr>
          <w:rFonts w:ascii="Times New Roman"/>
          <w:b w:val="false"/>
          <w:i w:val="false"/>
          <w:color w:val="000000"/>
          <w:sz w:val="28"/>
        </w:rPr>
        <w:t>
      "Копа" саяжай кооперативі;</w:t>
      </w:r>
    </w:p>
    <w:p>
      <w:pPr>
        <w:spacing w:after="0"/>
        <w:ind w:left="0"/>
        <w:jc w:val="both"/>
      </w:pPr>
      <w:r>
        <w:rPr>
          <w:rFonts w:ascii="Times New Roman"/>
          <w:b w:val="false"/>
          <w:i w:val="false"/>
          <w:color w:val="000000"/>
          <w:sz w:val="28"/>
        </w:rPr>
        <w:t>
      "Геолог" саяжай кооперативі;</w:t>
      </w:r>
    </w:p>
    <w:p>
      <w:pPr>
        <w:spacing w:after="0"/>
        <w:ind w:left="0"/>
        <w:jc w:val="both"/>
      </w:pPr>
      <w:r>
        <w:rPr>
          <w:rFonts w:ascii="Times New Roman"/>
          <w:b w:val="false"/>
          <w:i w:val="false"/>
          <w:color w:val="000000"/>
          <w:sz w:val="28"/>
        </w:rPr>
        <w:t>
      "Зенит" саяжай кооперативі;</w:t>
      </w:r>
    </w:p>
    <w:p>
      <w:pPr>
        <w:spacing w:after="0"/>
        <w:ind w:left="0"/>
        <w:jc w:val="both"/>
      </w:pPr>
      <w:r>
        <w:rPr>
          <w:rFonts w:ascii="Times New Roman"/>
          <w:b w:val="false"/>
          <w:i w:val="false"/>
          <w:color w:val="000000"/>
          <w:sz w:val="28"/>
        </w:rPr>
        <w:t>
      "Мечта" саяжай кооперативі;</w:t>
      </w:r>
    </w:p>
    <w:p>
      <w:pPr>
        <w:spacing w:after="0"/>
        <w:ind w:left="0"/>
        <w:jc w:val="both"/>
      </w:pPr>
      <w:r>
        <w:rPr>
          <w:rFonts w:ascii="Times New Roman"/>
          <w:b w:val="false"/>
          <w:i w:val="false"/>
          <w:color w:val="000000"/>
          <w:sz w:val="28"/>
        </w:rPr>
        <w:t>
      "Мичуринец" саяжай кооперативі;</w:t>
      </w:r>
    </w:p>
    <w:p>
      <w:pPr>
        <w:spacing w:after="0"/>
        <w:ind w:left="0"/>
        <w:jc w:val="both"/>
      </w:pPr>
      <w:r>
        <w:rPr>
          <w:rFonts w:ascii="Times New Roman"/>
          <w:b w:val="false"/>
          <w:i w:val="false"/>
          <w:color w:val="000000"/>
          <w:sz w:val="28"/>
        </w:rPr>
        <w:t>
      "Мичуринец" саяжай кооперативі;</w:t>
      </w:r>
    </w:p>
    <w:p>
      <w:pPr>
        <w:spacing w:after="0"/>
        <w:ind w:left="0"/>
        <w:jc w:val="both"/>
      </w:pPr>
      <w:r>
        <w:rPr>
          <w:rFonts w:ascii="Times New Roman"/>
          <w:b w:val="false"/>
          <w:i w:val="false"/>
          <w:color w:val="000000"/>
          <w:sz w:val="28"/>
        </w:rPr>
        <w:t>
      "Подгорный" саяжай кооперативі;</w:t>
      </w:r>
    </w:p>
    <w:p>
      <w:pPr>
        <w:spacing w:after="0"/>
        <w:ind w:left="0"/>
        <w:jc w:val="both"/>
      </w:pPr>
      <w:r>
        <w:rPr>
          <w:rFonts w:ascii="Times New Roman"/>
          <w:b w:val="false"/>
          <w:i w:val="false"/>
          <w:color w:val="000000"/>
          <w:sz w:val="28"/>
        </w:rPr>
        <w:t>
      "Транспортник" бағбандық серіктестік;</w:t>
      </w:r>
    </w:p>
    <w:p>
      <w:pPr>
        <w:spacing w:after="0"/>
        <w:ind w:left="0"/>
        <w:jc w:val="both"/>
      </w:pPr>
      <w:r>
        <w:rPr>
          <w:rFonts w:ascii="Times New Roman"/>
          <w:b w:val="false"/>
          <w:i w:val="false"/>
          <w:color w:val="000000"/>
          <w:sz w:val="28"/>
        </w:rPr>
        <w:t>
      "СМУ Хлебопродуктов" бағбандық серіктестік;</w:t>
      </w:r>
    </w:p>
    <w:p>
      <w:pPr>
        <w:spacing w:after="0"/>
        <w:ind w:left="0"/>
        <w:jc w:val="both"/>
      </w:pPr>
      <w:r>
        <w:rPr>
          <w:rFonts w:ascii="Times New Roman"/>
          <w:b w:val="false"/>
          <w:i w:val="false"/>
          <w:color w:val="000000"/>
          <w:sz w:val="28"/>
        </w:rPr>
        <w:t>
      "Облздрав" бағбандық серіктестік;</w:t>
      </w:r>
    </w:p>
    <w:p>
      <w:pPr>
        <w:spacing w:after="0"/>
        <w:ind w:left="0"/>
        <w:jc w:val="both"/>
      </w:pPr>
      <w:r>
        <w:rPr>
          <w:rFonts w:ascii="Times New Roman"/>
          <w:b w:val="false"/>
          <w:i w:val="false"/>
          <w:color w:val="000000"/>
          <w:sz w:val="28"/>
        </w:rPr>
        <w:t>
      "Одуванчик" бағбандық серіктестік;</w:t>
      </w:r>
    </w:p>
    <w:p>
      <w:pPr>
        <w:spacing w:after="0"/>
        <w:ind w:left="0"/>
        <w:jc w:val="both"/>
      </w:pPr>
      <w:r>
        <w:rPr>
          <w:rFonts w:ascii="Times New Roman"/>
          <w:b w:val="false"/>
          <w:i w:val="false"/>
          <w:color w:val="000000"/>
          <w:sz w:val="28"/>
        </w:rPr>
        <w:t>
      "Казсельхозтехника" бағбандық серіктестік;</w:t>
      </w:r>
    </w:p>
    <w:p>
      <w:pPr>
        <w:spacing w:after="0"/>
        <w:ind w:left="0"/>
        <w:jc w:val="both"/>
      </w:pPr>
      <w:r>
        <w:rPr>
          <w:rFonts w:ascii="Times New Roman"/>
          <w:b w:val="false"/>
          <w:i w:val="false"/>
          <w:color w:val="000000"/>
          <w:sz w:val="28"/>
        </w:rPr>
        <w:t>
      "АПК Кокшетаустрой" бағбандық серіктестік;</w:t>
      </w:r>
    </w:p>
    <w:p>
      <w:pPr>
        <w:spacing w:after="0"/>
        <w:ind w:left="0"/>
        <w:jc w:val="both"/>
      </w:pPr>
      <w:r>
        <w:rPr>
          <w:rFonts w:ascii="Times New Roman"/>
          <w:b w:val="false"/>
          <w:i w:val="false"/>
          <w:color w:val="000000"/>
          <w:sz w:val="28"/>
        </w:rPr>
        <w:t>
      "Родники" бағбандық серіктестік;</w:t>
      </w:r>
    </w:p>
    <w:p>
      <w:pPr>
        <w:spacing w:after="0"/>
        <w:ind w:left="0"/>
        <w:jc w:val="both"/>
      </w:pPr>
      <w:r>
        <w:rPr>
          <w:rFonts w:ascii="Times New Roman"/>
          <w:b w:val="false"/>
          <w:i w:val="false"/>
          <w:color w:val="000000"/>
          <w:sz w:val="28"/>
        </w:rPr>
        <w:t>
      "Весна" бағбандық серіктестік;</w:t>
      </w:r>
    </w:p>
    <w:p>
      <w:pPr>
        <w:spacing w:after="0"/>
        <w:ind w:left="0"/>
        <w:jc w:val="both"/>
      </w:pPr>
      <w:r>
        <w:rPr>
          <w:rFonts w:ascii="Times New Roman"/>
          <w:b w:val="false"/>
          <w:i w:val="false"/>
          <w:color w:val="000000"/>
          <w:sz w:val="28"/>
        </w:rPr>
        <w:t>
      "Автомобилист" бағбандық серіктестік;</w:t>
      </w:r>
    </w:p>
    <w:p>
      <w:pPr>
        <w:spacing w:after="0"/>
        <w:ind w:left="0"/>
        <w:jc w:val="both"/>
      </w:pPr>
      <w:r>
        <w:rPr>
          <w:rFonts w:ascii="Times New Roman"/>
          <w:b w:val="false"/>
          <w:i w:val="false"/>
          <w:color w:val="000000"/>
          <w:sz w:val="28"/>
        </w:rPr>
        <w:t xml:space="preserve">
      "Саяжай" бағбандық серіктестік. </w:t>
      </w:r>
    </w:p>
    <w:p>
      <w:pPr>
        <w:spacing w:after="0"/>
        <w:ind w:left="0"/>
        <w:jc w:val="both"/>
      </w:pPr>
      <w:r>
        <w:rPr>
          <w:rFonts w:ascii="Times New Roman"/>
          <w:b w:val="false"/>
          <w:i w:val="false"/>
          <w:color w:val="000000"/>
          <w:sz w:val="28"/>
        </w:rPr>
        <w:t>
      № 8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w:t>
      </w:r>
    </w:p>
    <w:p>
      <w:pPr>
        <w:spacing w:after="0"/>
        <w:ind w:left="0"/>
        <w:jc w:val="both"/>
      </w:pPr>
      <w:r>
        <w:rPr>
          <w:rFonts w:ascii="Times New Roman"/>
          <w:b w:val="false"/>
          <w:i w:val="false"/>
          <w:color w:val="000000"/>
          <w:sz w:val="28"/>
        </w:rPr>
        <w:t>
      Мұхтар Әуезов көшесі 190, "Ақмола облысы білім басқармасының Көкшетау қаласы бойынша білім бөлімі Көкшетау қаласының № 1 мектеп-гимназиясы"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Мұхтар Әуезов көшесі – 111, 137, 139, 170, 172, 172А, 178, 180, 182, 184, 186, 188, 189, 189Б, 189Е, 189/16, 190, 192; </w:t>
      </w:r>
    </w:p>
    <w:p>
      <w:pPr>
        <w:spacing w:after="0"/>
        <w:ind w:left="0"/>
        <w:jc w:val="both"/>
      </w:pPr>
      <w:r>
        <w:rPr>
          <w:rFonts w:ascii="Times New Roman"/>
          <w:b w:val="false"/>
          <w:i w:val="false"/>
          <w:color w:val="000000"/>
          <w:sz w:val="28"/>
        </w:rPr>
        <w:t xml:space="preserve">
      Мақтай Сағдиев көшесі – 2, 8, 10, 20, 22, 24, 26; </w:t>
      </w:r>
    </w:p>
    <w:p>
      <w:pPr>
        <w:spacing w:after="0"/>
        <w:ind w:left="0"/>
        <w:jc w:val="both"/>
      </w:pPr>
      <w:r>
        <w:rPr>
          <w:rFonts w:ascii="Times New Roman"/>
          <w:b w:val="false"/>
          <w:i w:val="false"/>
          <w:color w:val="000000"/>
          <w:sz w:val="28"/>
        </w:rPr>
        <w:t xml:space="preserve">
      Ю. Гагарин көшесі – 2, 11А, 13, 20, 23А, 24, 26; </w:t>
      </w:r>
    </w:p>
    <w:p>
      <w:pPr>
        <w:spacing w:after="0"/>
        <w:ind w:left="0"/>
        <w:jc w:val="both"/>
      </w:pPr>
      <w:r>
        <w:rPr>
          <w:rFonts w:ascii="Times New Roman"/>
          <w:b w:val="false"/>
          <w:i w:val="false"/>
          <w:color w:val="000000"/>
          <w:sz w:val="28"/>
        </w:rPr>
        <w:t xml:space="preserve">
      Ахмет Байтұрсынов көшесі – 5, 8; </w:t>
      </w:r>
    </w:p>
    <w:p>
      <w:pPr>
        <w:spacing w:after="0"/>
        <w:ind w:left="0"/>
        <w:jc w:val="both"/>
      </w:pPr>
      <w:r>
        <w:rPr>
          <w:rFonts w:ascii="Times New Roman"/>
          <w:b w:val="false"/>
          <w:i w:val="false"/>
          <w:color w:val="000000"/>
          <w:sz w:val="28"/>
        </w:rPr>
        <w:t xml:space="preserve">
      Мағзи Әбілқасымов көшесі – 37, 43, 45, 47, 49, 51, 76, 78, 80, 84/1; </w:t>
      </w:r>
    </w:p>
    <w:p>
      <w:pPr>
        <w:spacing w:after="0"/>
        <w:ind w:left="0"/>
        <w:jc w:val="both"/>
      </w:pPr>
      <w:r>
        <w:rPr>
          <w:rFonts w:ascii="Times New Roman"/>
          <w:b w:val="false"/>
          <w:i w:val="false"/>
          <w:color w:val="000000"/>
          <w:sz w:val="28"/>
        </w:rPr>
        <w:t xml:space="preserve">
      Зарап Темірбеков көшесі – 2, 2А, 2Б, 3, 11, 13, 19, 28, 30, 30А, 33, 35; </w:t>
      </w:r>
    </w:p>
    <w:p>
      <w:pPr>
        <w:spacing w:after="0"/>
        <w:ind w:left="0"/>
        <w:jc w:val="both"/>
      </w:pPr>
      <w:r>
        <w:rPr>
          <w:rFonts w:ascii="Times New Roman"/>
          <w:b w:val="false"/>
          <w:i w:val="false"/>
          <w:color w:val="000000"/>
          <w:sz w:val="28"/>
        </w:rPr>
        <w:t xml:space="preserve">
      Әлихан Бөкейхан көшесі – 3, 6, 7, 8, 19, 21; </w:t>
      </w:r>
    </w:p>
    <w:p>
      <w:pPr>
        <w:spacing w:after="0"/>
        <w:ind w:left="0"/>
        <w:jc w:val="both"/>
      </w:pPr>
      <w:r>
        <w:rPr>
          <w:rFonts w:ascii="Times New Roman"/>
          <w:b w:val="false"/>
          <w:i w:val="false"/>
          <w:color w:val="000000"/>
          <w:sz w:val="28"/>
        </w:rPr>
        <w:t xml:space="preserve">
      Шәкәрім Құдайбердиев көшесі – 29, 35, 40, 42, 44, 46, 67; </w:t>
      </w:r>
    </w:p>
    <w:p>
      <w:pPr>
        <w:spacing w:after="0"/>
        <w:ind w:left="0"/>
        <w:jc w:val="both"/>
      </w:pPr>
      <w:r>
        <w:rPr>
          <w:rFonts w:ascii="Times New Roman"/>
          <w:b w:val="false"/>
          <w:i w:val="false"/>
          <w:color w:val="000000"/>
          <w:sz w:val="28"/>
        </w:rPr>
        <w:t>
      Абай көшесі – 49, 53, 59, 73, 78;</w:t>
      </w:r>
    </w:p>
    <w:p>
      <w:pPr>
        <w:spacing w:after="0"/>
        <w:ind w:left="0"/>
        <w:jc w:val="both"/>
      </w:pPr>
      <w:r>
        <w:rPr>
          <w:rFonts w:ascii="Times New Roman"/>
          <w:b w:val="false"/>
          <w:i w:val="false"/>
          <w:color w:val="000000"/>
          <w:sz w:val="28"/>
        </w:rPr>
        <w:t>
      Дзержинский көшесі – 40, 42, 48, 76, 77, 78, 79, 81;</w:t>
      </w:r>
    </w:p>
    <w:p>
      <w:pPr>
        <w:spacing w:after="0"/>
        <w:ind w:left="0"/>
        <w:jc w:val="both"/>
      </w:pPr>
      <w:r>
        <w:rPr>
          <w:rFonts w:ascii="Times New Roman"/>
          <w:b w:val="false"/>
          <w:i w:val="false"/>
          <w:color w:val="000000"/>
          <w:sz w:val="28"/>
        </w:rPr>
        <w:t xml:space="preserve">
      Мағжан Жұмабаев көшесі – 13, 40, 43, 43А; </w:t>
      </w:r>
    </w:p>
    <w:p>
      <w:pPr>
        <w:spacing w:after="0"/>
        <w:ind w:left="0"/>
        <w:jc w:val="both"/>
      </w:pPr>
      <w:r>
        <w:rPr>
          <w:rFonts w:ascii="Times New Roman"/>
          <w:b w:val="false"/>
          <w:i w:val="false"/>
          <w:color w:val="000000"/>
          <w:sz w:val="28"/>
        </w:rPr>
        <w:t xml:space="preserve">
      Кенесары Касымұлы көшесі – 11, 17, 19, 21; </w:t>
      </w:r>
    </w:p>
    <w:p>
      <w:pPr>
        <w:spacing w:after="0"/>
        <w:ind w:left="0"/>
        <w:jc w:val="both"/>
      </w:pPr>
      <w:r>
        <w:rPr>
          <w:rFonts w:ascii="Times New Roman"/>
          <w:b w:val="false"/>
          <w:i w:val="false"/>
          <w:color w:val="000000"/>
          <w:sz w:val="28"/>
        </w:rPr>
        <w:t>
      Жеңіс көшесі – 29;</w:t>
      </w:r>
    </w:p>
    <w:p>
      <w:pPr>
        <w:spacing w:after="0"/>
        <w:ind w:left="0"/>
        <w:jc w:val="both"/>
      </w:pPr>
      <w:r>
        <w:rPr>
          <w:rFonts w:ascii="Times New Roman"/>
          <w:b w:val="false"/>
          <w:i w:val="false"/>
          <w:color w:val="000000"/>
          <w:sz w:val="28"/>
        </w:rPr>
        <w:t>
      Е.Н. Әуелбеков көшесі – 71, 73, 75, 77, 79.</w:t>
      </w:r>
    </w:p>
    <w:p>
      <w:pPr>
        <w:spacing w:after="0"/>
        <w:ind w:left="0"/>
        <w:jc w:val="both"/>
      </w:pPr>
      <w:r>
        <w:rPr>
          <w:rFonts w:ascii="Times New Roman"/>
          <w:b w:val="false"/>
          <w:i w:val="false"/>
          <w:color w:val="000000"/>
          <w:sz w:val="28"/>
        </w:rPr>
        <w:t>
      № 9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Абай көшесі 76, Қазақстан Республикасы білім және ғылым министрлігінің "Ш. Уәлиханов атындағы Көкшетау университеті" коммерциялық емес акционерлік қоғамының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Мұхтар Әуезов көшесі – 47, 49, 51, 53, 57, 59, 61, 63, 65, 67, 69, 71, 73, 73А, 75, 77, 79, 81, 83, 85, 87, 89, 93, 95, 97, 99, 101, 103, 105, 109, 116, 118, 120, 122, 124, 126, 128, 130, 132, 134, 136, 138, 140, 142, 144, 146, 148, 150, 152, 154, 156, 158, 160, 162, 164, 166, 168;</w:t>
      </w:r>
    </w:p>
    <w:p>
      <w:pPr>
        <w:spacing w:after="0"/>
        <w:ind w:left="0"/>
        <w:jc w:val="both"/>
      </w:pPr>
      <w:r>
        <w:rPr>
          <w:rFonts w:ascii="Times New Roman"/>
          <w:b w:val="false"/>
          <w:i w:val="false"/>
          <w:color w:val="000000"/>
          <w:sz w:val="28"/>
        </w:rPr>
        <w:t>
      Қоғалы көшесі – 1, 5, 7, 13, 15, 16, 17, 18, 19, 20, 21, 23;</w:t>
      </w:r>
    </w:p>
    <w:p>
      <w:pPr>
        <w:spacing w:after="0"/>
        <w:ind w:left="0"/>
        <w:jc w:val="both"/>
      </w:pPr>
      <w:r>
        <w:rPr>
          <w:rFonts w:ascii="Times New Roman"/>
          <w:b w:val="false"/>
          <w:i w:val="false"/>
          <w:color w:val="000000"/>
          <w:sz w:val="28"/>
        </w:rPr>
        <w:t xml:space="preserve">
      Мағзи Әбілқасымов көшесі – 1, 3, 5, 7, 10, 11, 13, 15, 24, 32, 34, 38, 44, 46, 48; </w:t>
      </w:r>
    </w:p>
    <w:p>
      <w:pPr>
        <w:spacing w:after="0"/>
        <w:ind w:left="0"/>
        <w:jc w:val="both"/>
      </w:pPr>
      <w:r>
        <w:rPr>
          <w:rFonts w:ascii="Times New Roman"/>
          <w:b w:val="false"/>
          <w:i w:val="false"/>
          <w:color w:val="000000"/>
          <w:sz w:val="28"/>
        </w:rPr>
        <w:t xml:space="preserve">
      Н. Вавилов көшесі – 1, 2, 3, 4, 5, 6, 7, 8, 9, 10, 11, 12, 13, 14, 15, 16, 18, 20, 21, 22, 23, 24, 25, 26, 27, 28, 29, 30, 31, 32; </w:t>
      </w:r>
    </w:p>
    <w:p>
      <w:pPr>
        <w:spacing w:after="0"/>
        <w:ind w:left="0"/>
        <w:jc w:val="both"/>
      </w:pPr>
      <w:r>
        <w:rPr>
          <w:rFonts w:ascii="Times New Roman"/>
          <w:b w:val="false"/>
          <w:i w:val="false"/>
          <w:color w:val="000000"/>
          <w:sz w:val="28"/>
        </w:rPr>
        <w:t xml:space="preserve">
      Дорожный өтпе жолы – 1, 2, 3, 4, 5; </w:t>
      </w:r>
    </w:p>
    <w:p>
      <w:pPr>
        <w:spacing w:after="0"/>
        <w:ind w:left="0"/>
        <w:jc w:val="both"/>
      </w:pPr>
      <w:r>
        <w:rPr>
          <w:rFonts w:ascii="Times New Roman"/>
          <w:b w:val="false"/>
          <w:i w:val="false"/>
          <w:color w:val="000000"/>
          <w:sz w:val="28"/>
        </w:rPr>
        <w:t>
      Сағадат Нұрмағанбетов көшесі – 1, 2, 3, 4, 5, 6, 7, 8, 9, 10, 11, 12, 13, 14, 15, 16, 17, 18, 19, 20, 21, 22, 23, 24, 25, 26, 27, 28, 29, 30, 31, 32, 33, 34, 35, 36, 37, 39;</w:t>
      </w:r>
    </w:p>
    <w:p>
      <w:pPr>
        <w:spacing w:after="0"/>
        <w:ind w:left="0"/>
        <w:jc w:val="both"/>
      </w:pPr>
      <w:r>
        <w:rPr>
          <w:rFonts w:ascii="Times New Roman"/>
          <w:b w:val="false"/>
          <w:i w:val="false"/>
          <w:color w:val="000000"/>
          <w:sz w:val="28"/>
        </w:rPr>
        <w:t xml:space="preserve">
      Қанай би көшесі – 1, 2, 3, 4, 5, 6, 7, 8, 9, 10, 11, 12, 13, 14, 15, 16, 17, 18, 19, 20, 21, 22, 23, 24, 25, 26, 27, 28, 29, 30, 31, 32, 33, 34; </w:t>
      </w:r>
    </w:p>
    <w:p>
      <w:pPr>
        <w:spacing w:after="0"/>
        <w:ind w:left="0"/>
        <w:jc w:val="both"/>
      </w:pPr>
      <w:r>
        <w:rPr>
          <w:rFonts w:ascii="Times New Roman"/>
          <w:b w:val="false"/>
          <w:i w:val="false"/>
          <w:color w:val="000000"/>
          <w:sz w:val="28"/>
        </w:rPr>
        <w:t xml:space="preserve">
      Глинин көшесі – 1, 2, 3, 4, 5, 6, 7, 8, 9, 10, 11, 12, 13, 14, 15, 16, 17, 18, 19, 20, 21, 22, 23, 24, 25, 26, 27, 28, 29, 30, 31, 32, 32А, 33, 34, 35, 36; </w:t>
      </w:r>
    </w:p>
    <w:p>
      <w:pPr>
        <w:spacing w:after="0"/>
        <w:ind w:left="0"/>
        <w:jc w:val="both"/>
      </w:pPr>
      <w:r>
        <w:rPr>
          <w:rFonts w:ascii="Times New Roman"/>
          <w:b w:val="false"/>
          <w:i w:val="false"/>
          <w:color w:val="000000"/>
          <w:sz w:val="28"/>
        </w:rPr>
        <w:t>
      Кенесары Қасымұлы көшесі – 1, 2, 3, 4, 5, 6, 7, 8, 9, 10, 12, 13, 14, 15, 16, 18, 20, 22, 23, 24, 25, 26, 27, 28, 30, 31, 32, 34, 36;</w:t>
      </w:r>
    </w:p>
    <w:p>
      <w:pPr>
        <w:spacing w:after="0"/>
        <w:ind w:left="0"/>
        <w:jc w:val="both"/>
      </w:pPr>
      <w:r>
        <w:rPr>
          <w:rFonts w:ascii="Times New Roman"/>
          <w:b w:val="false"/>
          <w:i w:val="false"/>
          <w:color w:val="000000"/>
          <w:sz w:val="28"/>
        </w:rPr>
        <w:t xml:space="preserve">
      Жеңіс көшесі – 2, 4, 22, 26, 33; </w:t>
      </w:r>
    </w:p>
    <w:p>
      <w:pPr>
        <w:spacing w:after="0"/>
        <w:ind w:left="0"/>
        <w:jc w:val="both"/>
      </w:pPr>
      <w:r>
        <w:rPr>
          <w:rFonts w:ascii="Times New Roman"/>
          <w:b w:val="false"/>
          <w:i w:val="false"/>
          <w:color w:val="000000"/>
          <w:sz w:val="28"/>
        </w:rPr>
        <w:t xml:space="preserve">
      Сәкен Сейфуллин көшесі – 1, 2, 3, 4, 5, 6, 7, 8, 9, 10, 11, 12, 13, 14, 15, 16, 17, 18, 19, 20, 21, 22, 23, 24, 25, 25/1, 26, 27, 28, 29, 30; </w:t>
      </w:r>
    </w:p>
    <w:p>
      <w:pPr>
        <w:spacing w:after="0"/>
        <w:ind w:left="0"/>
        <w:jc w:val="both"/>
      </w:pPr>
      <w:r>
        <w:rPr>
          <w:rFonts w:ascii="Times New Roman"/>
          <w:b w:val="false"/>
          <w:i w:val="false"/>
          <w:color w:val="000000"/>
          <w:sz w:val="28"/>
        </w:rPr>
        <w:t>
      Шәкәрім Құдайбердиев көшесі – 1, 1/1, 2, 3, 4, 5, 6, 7, 7А, 7Б, 7В, 8, 9, 10, 11, 12, 13, 14, 15, 16, 17, 18, 19, 20, 21, 22, 23, 24, 25, 26, 27, 28, 30, 31, 32, 33, 34, 36, 37, 38, 39, 40А, 41, 43, 45, 47, 48, 49, 50;</w:t>
      </w:r>
    </w:p>
    <w:p>
      <w:pPr>
        <w:spacing w:after="0"/>
        <w:ind w:left="0"/>
        <w:jc w:val="both"/>
      </w:pPr>
      <w:r>
        <w:rPr>
          <w:rFonts w:ascii="Times New Roman"/>
          <w:b w:val="false"/>
          <w:i w:val="false"/>
          <w:color w:val="000000"/>
          <w:sz w:val="28"/>
        </w:rPr>
        <w:t xml:space="preserve">
      Абай көшесі – 1, 2, 3, 4, 5, 6, 7, 8, 9, 10, 11, 12, 13, 14, 15, 16 17, 18, 19, 20, 21, 22, 23, 24, 25, 26, 27, 28, 29, 30, 31, 32, 33, 34, 35, 36, 37, 37А, 38, 39, 40, 41, 42, 43, 44, 45, 46, 47, 48, 50, 51, 52, 54, 55, 56, 57, 58, 61; </w:t>
      </w:r>
    </w:p>
    <w:p>
      <w:pPr>
        <w:spacing w:after="0"/>
        <w:ind w:left="0"/>
        <w:jc w:val="both"/>
      </w:pPr>
      <w:r>
        <w:rPr>
          <w:rFonts w:ascii="Times New Roman"/>
          <w:b w:val="false"/>
          <w:i w:val="false"/>
          <w:color w:val="000000"/>
          <w:sz w:val="28"/>
        </w:rPr>
        <w:t xml:space="preserve">
      Дзержинский көшесі – 1, 2, 3, 4, 5, 6, 7, 8, 9, 10, 11, 12, 13, 14, 15, 16, 17, 18, 19, 20, 21, 22, 23, 24, 25, 26, 27, 27/1, 28, 29, 30, 31, 32, 33, 34, 35, 36, 37, 38, 39, 50, 52, 57, 59, 59А, 60; </w:t>
      </w:r>
    </w:p>
    <w:p>
      <w:pPr>
        <w:spacing w:after="0"/>
        <w:ind w:left="0"/>
        <w:jc w:val="both"/>
      </w:pPr>
      <w:r>
        <w:rPr>
          <w:rFonts w:ascii="Times New Roman"/>
          <w:b w:val="false"/>
          <w:i w:val="false"/>
          <w:color w:val="000000"/>
          <w:sz w:val="28"/>
        </w:rPr>
        <w:t>
      Е.Н. Әуелбеков көшесі – 1, 3, 5, 7, 9, 11, 13, 15, 17, 19, 21, 23, 25, 27, 29, 31, 33, 33/2, 35, 37, 39, 41, 41А, 43, 45, 47, 49, 51, 53, 55, 57, 59, 61.</w:t>
      </w:r>
    </w:p>
    <w:p>
      <w:pPr>
        <w:spacing w:after="0"/>
        <w:ind w:left="0"/>
        <w:jc w:val="both"/>
      </w:pPr>
      <w:r>
        <w:rPr>
          <w:rFonts w:ascii="Times New Roman"/>
          <w:b w:val="false"/>
          <w:i w:val="false"/>
          <w:color w:val="000000"/>
          <w:sz w:val="28"/>
        </w:rPr>
        <w:t>
      № 10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Ақан сері көшесі 24, Қазақстан Республикасы білім және ғылым министрлігінің "Ш.Уәлиханов атындағы Көкшетау университеті" коммерциялық емес акционерлік қоғамының № 4 корпустің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Е.Н. Әуелбеков көшесі – 2, 4, 6, 8, 10, 12, 14, 16, 18, 20, 22, 24, 26, 28; </w:t>
      </w:r>
    </w:p>
    <w:p>
      <w:pPr>
        <w:spacing w:after="0"/>
        <w:ind w:left="0"/>
        <w:jc w:val="both"/>
      </w:pPr>
      <w:r>
        <w:rPr>
          <w:rFonts w:ascii="Times New Roman"/>
          <w:b w:val="false"/>
          <w:i w:val="false"/>
          <w:color w:val="000000"/>
          <w:sz w:val="28"/>
        </w:rPr>
        <w:t xml:space="preserve">
      Әлімжан Баймұканов көшесі – 1, 2, 3, 4, 5, 6, 7, 8, 9, 10, 11, 12, 13, 14, 15, 16, 17, 18, 19, 20, 21, 22, 23, 23А, 24, 26, 28, 30, 31А, 32, 34, 36, 38, 40, 42, 44; </w:t>
      </w:r>
    </w:p>
    <w:p>
      <w:pPr>
        <w:spacing w:after="0"/>
        <w:ind w:left="0"/>
        <w:jc w:val="both"/>
      </w:pPr>
      <w:r>
        <w:rPr>
          <w:rFonts w:ascii="Times New Roman"/>
          <w:b w:val="false"/>
          <w:i w:val="false"/>
          <w:color w:val="000000"/>
          <w:sz w:val="28"/>
        </w:rPr>
        <w:t xml:space="preserve">
      Ақан сері көшесі – 1, 2, 3, 4, 5, 6, 7, 8, 9, 10, 11, 12, 13, 14, 15, 16, 17, 18, 19, 20, 21, 22, 23, 24, 24Б, 25, 26, 27, 28, 29, 30, 31, 32, 33, 34, 35, 36, 37, 38, 39, 40, 41, 43; </w:t>
      </w:r>
    </w:p>
    <w:p>
      <w:pPr>
        <w:spacing w:after="0"/>
        <w:ind w:left="0"/>
        <w:jc w:val="both"/>
      </w:pPr>
      <w:r>
        <w:rPr>
          <w:rFonts w:ascii="Times New Roman"/>
          <w:b w:val="false"/>
          <w:i w:val="false"/>
          <w:color w:val="000000"/>
          <w:sz w:val="28"/>
        </w:rPr>
        <w:t xml:space="preserve">
      Рақымбек Сабатаев көшесі – 1, 1Б, 1Г, 2, 3, 4, 5, 6, 7, 8, 9, 10, 11, 12, 13, 14, 15, 16, 17, 18, 19, 20, 21, 22, 23, 24, 25, 26, 27, 28, 29, 30, 31, 32, 33, 34, 35, 36, 37, 38, 39, 40, 41, 42, 43, 44, 45, 46, 47; </w:t>
      </w:r>
    </w:p>
    <w:p>
      <w:pPr>
        <w:spacing w:after="0"/>
        <w:ind w:left="0"/>
        <w:jc w:val="both"/>
      </w:pPr>
      <w:r>
        <w:rPr>
          <w:rFonts w:ascii="Times New Roman"/>
          <w:b w:val="false"/>
          <w:i w:val="false"/>
          <w:color w:val="000000"/>
          <w:sz w:val="28"/>
        </w:rPr>
        <w:t>
      Бәйкен Әшімов көшесі – 1, 2, 2А, 3, 4, 5, 6, 7, 8, 9, 10, 11, 12, 13, 14, 15, 16, 17, 18, 19, 20, 21, 22, 23, 24, 25, 26, 27, 28, 29, 30, 31, 32, 33, 34, 35, 36, 37, 38, 39, 40, 41, 42, 43, 44, 45, 46, 47, 49, 51, 53, 55;</w:t>
      </w:r>
    </w:p>
    <w:p>
      <w:pPr>
        <w:spacing w:after="0"/>
        <w:ind w:left="0"/>
        <w:jc w:val="both"/>
      </w:pPr>
      <w:r>
        <w:rPr>
          <w:rFonts w:ascii="Times New Roman"/>
          <w:b w:val="false"/>
          <w:i w:val="false"/>
          <w:color w:val="000000"/>
          <w:sz w:val="28"/>
        </w:rPr>
        <w:t xml:space="preserve">
      Ермек Серкебаев көшесі – 1, 2, 3, 4, 5, 6, 7, 8, 9, 10, 11, 12, 13, 14, 15, 16, 17, 18, 19, 20, 21, 22, 23, 24, 25, 26, 27, 28, 29, 31, 33, 35, 37, 39, 41, 43, 45, 47; </w:t>
      </w:r>
    </w:p>
    <w:p>
      <w:pPr>
        <w:spacing w:after="0"/>
        <w:ind w:left="0"/>
        <w:jc w:val="both"/>
      </w:pPr>
      <w:r>
        <w:rPr>
          <w:rFonts w:ascii="Times New Roman"/>
          <w:b w:val="false"/>
          <w:i w:val="false"/>
          <w:color w:val="000000"/>
          <w:sz w:val="28"/>
        </w:rPr>
        <w:t xml:space="preserve">
      Наурызбай батыр көшесі – 1, 2, 3, 4, 5, 6, 7, 8, 8/1, 9, 10, 11, 12, 13, 15, 17, 19, 21, 23, 25; </w:t>
      </w:r>
    </w:p>
    <w:p>
      <w:pPr>
        <w:spacing w:after="0"/>
        <w:ind w:left="0"/>
        <w:jc w:val="both"/>
      </w:pPr>
      <w:r>
        <w:rPr>
          <w:rFonts w:ascii="Times New Roman"/>
          <w:b w:val="false"/>
          <w:i w:val="false"/>
          <w:color w:val="000000"/>
          <w:sz w:val="28"/>
        </w:rPr>
        <w:t>
      Жеңіс көшесі – 52, 54, 56, 58, 60, 62, 64, 66, 68, 70, 72, 74, 76, 78, 80, 82, 84, 86, 88, 90, 92, 94, 96, 98, 100;</w:t>
      </w:r>
    </w:p>
    <w:p>
      <w:pPr>
        <w:spacing w:after="0"/>
        <w:ind w:left="0"/>
        <w:jc w:val="both"/>
      </w:pPr>
      <w:r>
        <w:rPr>
          <w:rFonts w:ascii="Times New Roman"/>
          <w:b w:val="false"/>
          <w:i w:val="false"/>
          <w:color w:val="000000"/>
          <w:sz w:val="28"/>
        </w:rPr>
        <w:t xml:space="preserve">
      Сәкен Сейфуллин көшесі – 42, 44, 46, 48, 50, 52, 54, 55, 56, 57, 58, 60, 61, 62, 63, 64, 65, 66, 67, 68, 69, 70, 71, 72, 73, 74, 75, 76, 77, 78, 79, 80, 81, 82, 83, 84, 84/10, 85, 87, 89, 91; </w:t>
      </w:r>
    </w:p>
    <w:p>
      <w:pPr>
        <w:spacing w:after="0"/>
        <w:ind w:left="0"/>
        <w:jc w:val="both"/>
      </w:pPr>
      <w:r>
        <w:rPr>
          <w:rFonts w:ascii="Times New Roman"/>
          <w:b w:val="false"/>
          <w:i w:val="false"/>
          <w:color w:val="000000"/>
          <w:sz w:val="28"/>
        </w:rPr>
        <w:t xml:space="preserve">
      Кенесары Қасымұлы көшесі – 39, 42, 43, 44, 45, 46, 47, 48, 49, 50, 51, 52, 53, 54, 55, 56, 57, 58, 59, 60, 61, 62, 63, 64, 65, 66, 67, 68, 69, 70, 71, 72, 73, 74, 76, 77, 78, 79, 80, 81, 82, 83, 84, 86, 88, 90, 92, 94, 96, 98, 100; </w:t>
      </w:r>
    </w:p>
    <w:p>
      <w:pPr>
        <w:spacing w:after="0"/>
        <w:ind w:left="0"/>
        <w:jc w:val="both"/>
      </w:pPr>
      <w:r>
        <w:rPr>
          <w:rFonts w:ascii="Times New Roman"/>
          <w:b w:val="false"/>
          <w:i w:val="false"/>
          <w:color w:val="000000"/>
          <w:sz w:val="28"/>
        </w:rPr>
        <w:t xml:space="preserve">
      Глинин көшесі – 44, 44Б, 44В, 46, 48, 50, 52, 53, 54, 55, 56, 57, 58, 59, 60, 61, 62, 63, 64, 65, 66, 67, 68, 69, 70, 70А, 71, 72, 72А, 75, 77, 79, 81, 83, 85, 87; </w:t>
      </w:r>
    </w:p>
    <w:p>
      <w:pPr>
        <w:spacing w:after="0"/>
        <w:ind w:left="0"/>
        <w:jc w:val="both"/>
      </w:pPr>
      <w:r>
        <w:rPr>
          <w:rFonts w:ascii="Times New Roman"/>
          <w:b w:val="false"/>
          <w:i w:val="false"/>
          <w:color w:val="000000"/>
          <w:sz w:val="28"/>
        </w:rPr>
        <w:t>
      Қанай би көшесі – 37, 39, 39В, 39Г, 39Д, 40, 41, 42, 43, 44, 45, 46, 47, 48, 48/1, 48/2, 49, 50, 51, 52, 53, 54, 55, 56, 57, 58, 59, 60, 61, 62, 63, 64, 65, 66, 67, 68, 69, 70, 71, 72, 73, 74, 75, 76, 77, 78, 79, 80, 81, 82, 83, 84, 85, 86, 86Б, 87, 88, 89, 90, 91, 91А, 92, 92А, 93, 94, 95, 96, 96А, 98, 100, 102, 102А;</w:t>
      </w:r>
    </w:p>
    <w:p>
      <w:pPr>
        <w:spacing w:after="0"/>
        <w:ind w:left="0"/>
        <w:jc w:val="both"/>
      </w:pPr>
      <w:r>
        <w:rPr>
          <w:rFonts w:ascii="Times New Roman"/>
          <w:b w:val="false"/>
          <w:i w:val="false"/>
          <w:color w:val="000000"/>
          <w:sz w:val="28"/>
        </w:rPr>
        <w:t>
      Досов көшесі – 3, 4, 5, 6, 7, 8, 9, 10, 10А, 11, 12, 13, 13А, 14, 15, 16, 17, 18, 19, 20, 21, 22, 23, 24, 25, 26, 27, 28, 29, 31;</w:t>
      </w:r>
    </w:p>
    <w:p>
      <w:pPr>
        <w:spacing w:after="0"/>
        <w:ind w:left="0"/>
        <w:jc w:val="both"/>
      </w:pPr>
      <w:r>
        <w:rPr>
          <w:rFonts w:ascii="Times New Roman"/>
          <w:b w:val="false"/>
          <w:i w:val="false"/>
          <w:color w:val="000000"/>
          <w:sz w:val="28"/>
        </w:rPr>
        <w:t>
      Сағадат Нұрмағанбетов көшесі – 38, 40, 40Б, 42, 46, 48, 50, 52, 53, 54, 55, 56, 57, 58, 59, 60, 61, 62, 63, 64, 65, 66, 67, 68, 69, 70, 71, 72, 73, 74, 75, 76, 77, 78, 79, 80, 81, 82, 83, 84, 85, 86, 87, 88, 89, 90, 91, 92, 93, 94, 95, 96, 97, 98, 99, 100, 101, 102, 103, 104;</w:t>
      </w:r>
    </w:p>
    <w:p>
      <w:pPr>
        <w:spacing w:after="0"/>
        <w:ind w:left="0"/>
        <w:jc w:val="both"/>
      </w:pPr>
      <w:r>
        <w:rPr>
          <w:rFonts w:ascii="Times New Roman"/>
          <w:b w:val="false"/>
          <w:i w:val="false"/>
          <w:color w:val="000000"/>
          <w:sz w:val="28"/>
        </w:rPr>
        <w:t>
      Н. Вавилов көшесі – 17, 19, 39, 41, 44, 46, 46/1, 47, 49, 51, 52, 53, 55, 57, 59, 60, 61, 63, 65, 66, 67, 68, 69, 70, 71, 72, 73, 74, 75, 76, 77, 78, 79, 80, 81, 82, 83, 84, 84А, 85, 86, 86А, 86Б, 87, 88, 89, 90, 90А, 91, 92, 92А, 93, 94, 95, 96, 97, 98, 99, 100, 101;</w:t>
      </w:r>
    </w:p>
    <w:p>
      <w:pPr>
        <w:spacing w:after="0"/>
        <w:ind w:left="0"/>
        <w:jc w:val="both"/>
      </w:pPr>
      <w:r>
        <w:rPr>
          <w:rFonts w:ascii="Times New Roman"/>
          <w:b w:val="false"/>
          <w:i w:val="false"/>
          <w:color w:val="000000"/>
          <w:sz w:val="28"/>
        </w:rPr>
        <w:t>
      2 Горная көшесі – 2, 3, 4, 5, 6, 6А, 7, 7А, 15, 16, 17, 19, 23, 25;</w:t>
      </w:r>
    </w:p>
    <w:p>
      <w:pPr>
        <w:spacing w:after="0"/>
        <w:ind w:left="0"/>
        <w:jc w:val="both"/>
      </w:pPr>
      <w:r>
        <w:rPr>
          <w:rFonts w:ascii="Times New Roman"/>
          <w:b w:val="false"/>
          <w:i w:val="false"/>
          <w:color w:val="000000"/>
          <w:sz w:val="28"/>
        </w:rPr>
        <w:t>
      Л. Шевцовой көшесі – 1, 1А, 2, 2А, 3, 3А, 4, 4А, 5, 5А, 6, 6А, 7, 8, 9, 10, 10А, 12, 12А, 14А;</w:t>
      </w:r>
    </w:p>
    <w:p>
      <w:pPr>
        <w:spacing w:after="0"/>
        <w:ind w:left="0"/>
        <w:jc w:val="both"/>
      </w:pPr>
      <w:r>
        <w:rPr>
          <w:rFonts w:ascii="Times New Roman"/>
          <w:b w:val="false"/>
          <w:i w:val="false"/>
          <w:color w:val="000000"/>
          <w:sz w:val="28"/>
        </w:rPr>
        <w:t>
      Громова көшесі – 1, 1А, 2, 3, 4, 4А, 5, 5А, 6, 7, 8, 8А, 9, 10, 11, 12, 13, 14, 15, 16, 17, 18;</w:t>
      </w:r>
    </w:p>
    <w:p>
      <w:pPr>
        <w:spacing w:after="0"/>
        <w:ind w:left="0"/>
        <w:jc w:val="both"/>
      </w:pPr>
      <w:r>
        <w:rPr>
          <w:rFonts w:ascii="Times New Roman"/>
          <w:b w:val="false"/>
          <w:i w:val="false"/>
          <w:color w:val="000000"/>
          <w:sz w:val="28"/>
        </w:rPr>
        <w:t>
      Шоқан Уәлиханов көшесі – 3, 5, 7, 9, 9А, 11.</w:t>
      </w:r>
    </w:p>
    <w:p>
      <w:pPr>
        <w:spacing w:after="0"/>
        <w:ind w:left="0"/>
        <w:jc w:val="both"/>
      </w:pPr>
      <w:r>
        <w:rPr>
          <w:rFonts w:ascii="Times New Roman"/>
          <w:b w:val="false"/>
          <w:i w:val="false"/>
          <w:color w:val="000000"/>
          <w:sz w:val="28"/>
        </w:rPr>
        <w:t>
      № 11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Жамбыл Жабаев көшесі 35, "Гуманитарлық-техникалық академиясы"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Панфилов көшесі – 1, 2, 3, 4, 5, 6, 6А, 7, 8, 9, 10, 11, 12, 13, 14, 15, 15А, 16, 17, 18; </w:t>
      </w:r>
    </w:p>
    <w:p>
      <w:pPr>
        <w:spacing w:after="0"/>
        <w:ind w:left="0"/>
        <w:jc w:val="both"/>
      </w:pPr>
      <w:r>
        <w:rPr>
          <w:rFonts w:ascii="Times New Roman"/>
          <w:b w:val="false"/>
          <w:i w:val="false"/>
          <w:color w:val="000000"/>
          <w:sz w:val="28"/>
        </w:rPr>
        <w:t xml:space="preserve">
      Жамбыл Жабаев көшесі – 26, 28, 28А, 29, 29А, 30, 30А, 31, 31А, 32, 33, 34, 35, 36, 37, 37А, 38, 39, 41, 41А; </w:t>
      </w:r>
    </w:p>
    <w:p>
      <w:pPr>
        <w:spacing w:after="0"/>
        <w:ind w:left="0"/>
        <w:jc w:val="both"/>
      </w:pPr>
      <w:r>
        <w:rPr>
          <w:rFonts w:ascii="Times New Roman"/>
          <w:b w:val="false"/>
          <w:i w:val="false"/>
          <w:color w:val="000000"/>
          <w:sz w:val="28"/>
        </w:rPr>
        <w:t xml:space="preserve">
      Т. Шевченко көшесі – 26, 27, 28, 29, 30, 31, 32, 33, 34, 35, 36, 37, 38, 39; </w:t>
      </w:r>
    </w:p>
    <w:p>
      <w:pPr>
        <w:spacing w:after="0"/>
        <w:ind w:left="0"/>
        <w:jc w:val="both"/>
      </w:pPr>
      <w:r>
        <w:rPr>
          <w:rFonts w:ascii="Times New Roman"/>
          <w:b w:val="false"/>
          <w:i w:val="false"/>
          <w:color w:val="000000"/>
          <w:sz w:val="28"/>
        </w:rPr>
        <w:t xml:space="preserve">
      Көксай көшесі – 2, 4, 6, 8, 10, 12, 14, 16, 18, 19, 20, 21, 22, 23, 24, 26, 28, 30; </w:t>
      </w:r>
    </w:p>
    <w:p>
      <w:pPr>
        <w:spacing w:after="0"/>
        <w:ind w:left="0"/>
        <w:jc w:val="both"/>
      </w:pPr>
      <w:r>
        <w:rPr>
          <w:rFonts w:ascii="Times New Roman"/>
          <w:b w:val="false"/>
          <w:i w:val="false"/>
          <w:color w:val="000000"/>
          <w:sz w:val="28"/>
        </w:rPr>
        <w:t xml:space="preserve">
      О. Қуанышев көшесі – 1, 2, 3, 4, 5, 6, 7, 8, 9, 10, 11, 12, 13, 14, 15, 16, 17, 18, 19, 20, 21, 22, 23, 24, 25, 26, 27, 28, 29, 30, 31, 32, 33, 34, 35, 36, 37, 38, 39, 40, 41, 42, 44, 46, 48, 50, 52, 54, 56, 58, 60; </w:t>
      </w:r>
    </w:p>
    <w:p>
      <w:pPr>
        <w:spacing w:after="0"/>
        <w:ind w:left="0"/>
        <w:jc w:val="both"/>
      </w:pPr>
      <w:r>
        <w:rPr>
          <w:rFonts w:ascii="Times New Roman"/>
          <w:b w:val="false"/>
          <w:i w:val="false"/>
          <w:color w:val="000000"/>
          <w:sz w:val="28"/>
        </w:rPr>
        <w:t xml:space="preserve">
      С. Лазо көшесі – 1, 2, 3, 4, 5, 6, 7, 8, 9, 10, 11, 12, 13, 14, 15, 16, 17, 18, 19, 20, 21, 22, 23, 24, 25, 26, 27, 28, 29, 30, 32, 34, 36, 38, 39, 40, 42, 45, 49; </w:t>
      </w:r>
    </w:p>
    <w:p>
      <w:pPr>
        <w:spacing w:after="0"/>
        <w:ind w:left="0"/>
        <w:jc w:val="both"/>
      </w:pPr>
      <w:r>
        <w:rPr>
          <w:rFonts w:ascii="Times New Roman"/>
          <w:b w:val="false"/>
          <w:i w:val="false"/>
          <w:color w:val="000000"/>
          <w:sz w:val="28"/>
        </w:rPr>
        <w:t xml:space="preserve">
      Шахмет Құсайынов көшесі – 1, 1А, 1Б, 1В, 1Г, 1Д, 3, 3А, 5, 7, 9, 11, 13, 15, 17, 19, 21, 23, 25, 27, 29, 31, 33, 35, 37, 39, 41, 43, 45, 47, 49, 51, 53, 55; </w:t>
      </w:r>
    </w:p>
    <w:p>
      <w:pPr>
        <w:spacing w:after="0"/>
        <w:ind w:left="0"/>
        <w:jc w:val="both"/>
      </w:pPr>
      <w:r>
        <w:rPr>
          <w:rFonts w:ascii="Times New Roman"/>
          <w:b w:val="false"/>
          <w:i w:val="false"/>
          <w:color w:val="000000"/>
          <w:sz w:val="28"/>
        </w:rPr>
        <w:t xml:space="preserve">
      Зарап Темірбеков көшесі – 112, 114, 116, 118, 120, 122, 122А, 124, 126, 128, 130, 132, 134, 134А, 136, 138, 140, 142, 142А, 144; </w:t>
      </w:r>
    </w:p>
    <w:p>
      <w:pPr>
        <w:spacing w:after="0"/>
        <w:ind w:left="0"/>
        <w:jc w:val="both"/>
      </w:pPr>
      <w:r>
        <w:rPr>
          <w:rFonts w:ascii="Times New Roman"/>
          <w:b w:val="false"/>
          <w:i w:val="false"/>
          <w:color w:val="000000"/>
          <w:sz w:val="28"/>
        </w:rPr>
        <w:t xml:space="preserve">
      Әлихан Бөкейхан көшесі – 101, 103, 105, 107, 109, 110, 111, 112, 113, 114, 115, 116, 117, 118, 119, 120, 121, 122, 123, 124, 125, 126, 127, 128, 129, 130, 131, 132, 133, 133В, 133Г, 133Е, 134, 134А, 135, 135А, 136, 137, 138, 139, 139А, 140, 141, 142, 143, 144, 145, 146, 147, 148, 149, 150, 151, 152, 153, 154, 155, 156, 157, 158, 159, 160, 161, 162, 163, 164, 165, 166, 167, 168, 170; </w:t>
      </w:r>
    </w:p>
    <w:p>
      <w:pPr>
        <w:spacing w:after="0"/>
        <w:ind w:left="0"/>
        <w:jc w:val="both"/>
      </w:pPr>
      <w:r>
        <w:rPr>
          <w:rFonts w:ascii="Times New Roman"/>
          <w:b w:val="false"/>
          <w:i w:val="false"/>
          <w:color w:val="000000"/>
          <w:sz w:val="28"/>
        </w:rPr>
        <w:t xml:space="preserve">
      Әлкей Марғұлан көшесі – 1, 1А, 2, 2А, 3, 3А, 4, 5, 5А, 5Б, 6, 6А, 7, 7А, 8, 8А, 9, 9А, 10, 11, 11А, 12, 12А, 13, 13А, 14, 15, 15А, 16, 16А, 17, 17А, 18, 18А, 19, 20, 20А; </w:t>
      </w:r>
    </w:p>
    <w:p>
      <w:pPr>
        <w:spacing w:after="0"/>
        <w:ind w:left="0"/>
        <w:jc w:val="both"/>
      </w:pPr>
      <w:r>
        <w:rPr>
          <w:rFonts w:ascii="Times New Roman"/>
          <w:b w:val="false"/>
          <w:i w:val="false"/>
          <w:color w:val="000000"/>
          <w:sz w:val="28"/>
        </w:rPr>
        <w:t>
      Александр Грибоедов көшесі – 1, 2, 3, 4, 5, 6, 7, 8, 9, 10, 11, 12, 13, 14, 15, 16, 17, 18, 19, 20;</w:t>
      </w:r>
    </w:p>
    <w:p>
      <w:pPr>
        <w:spacing w:after="0"/>
        <w:ind w:left="0"/>
        <w:jc w:val="both"/>
      </w:pPr>
      <w:r>
        <w:rPr>
          <w:rFonts w:ascii="Times New Roman"/>
          <w:b w:val="false"/>
          <w:i w:val="false"/>
          <w:color w:val="000000"/>
          <w:sz w:val="28"/>
        </w:rPr>
        <w:t xml:space="preserve">
      Жеңіс көшесі – 122, 124, 125, 126, 126А, 127, 128, 129, 130, 131, 132, 133, 133А, 133Б, 134, 135, 135А, 135В, 135Г, 135Д, 136, 137, 138, 139, 140, 141, 142, 143, 143А, 144, 145, 146, 147, 148, 149, 150, 150А, 151, 152, 153, 154, 155, 156, 157, 158, 159, 160, 161, 162, 163, 163А, 164, 165; </w:t>
      </w:r>
    </w:p>
    <w:p>
      <w:pPr>
        <w:spacing w:after="0"/>
        <w:ind w:left="0"/>
        <w:jc w:val="both"/>
      </w:pPr>
      <w:r>
        <w:rPr>
          <w:rFonts w:ascii="Times New Roman"/>
          <w:b w:val="false"/>
          <w:i w:val="false"/>
          <w:color w:val="000000"/>
          <w:sz w:val="28"/>
        </w:rPr>
        <w:t xml:space="preserve">
      Некрасов көшесі – 1, 2, 3, 4, 5, 6, 7, 8, 9, 10, 11, 12, 13, 14, 15, 16, 17, 18, 19, 20, 21, 22, 23, 24, 25, 26, 27, 28, 29, 30, 31, 32; </w:t>
      </w:r>
    </w:p>
    <w:p>
      <w:pPr>
        <w:spacing w:after="0"/>
        <w:ind w:left="0"/>
        <w:jc w:val="both"/>
      </w:pPr>
      <w:r>
        <w:rPr>
          <w:rFonts w:ascii="Times New Roman"/>
          <w:b w:val="false"/>
          <w:i w:val="false"/>
          <w:color w:val="000000"/>
          <w:sz w:val="28"/>
        </w:rPr>
        <w:t xml:space="preserve">
      Ломоносов көшесі – 1, 2, 3, 4, 5, 5А, 6, 7, 8, 9, 10, 11, 12, 13, 14, 15, 16, 17, 18, 19, 20, 21, 22, 23, 24, 25, 26, 27, 28, 29, 30, 31; </w:t>
      </w:r>
    </w:p>
    <w:p>
      <w:pPr>
        <w:spacing w:after="0"/>
        <w:ind w:left="0"/>
        <w:jc w:val="both"/>
      </w:pPr>
      <w:r>
        <w:rPr>
          <w:rFonts w:ascii="Times New Roman"/>
          <w:b w:val="false"/>
          <w:i w:val="false"/>
          <w:color w:val="000000"/>
          <w:sz w:val="28"/>
        </w:rPr>
        <w:t>
      Сәкен Сейфуллин көшесі – 92, 94, 96, 98, 100, 102, 104, 106, 107, 108, 109, 110, 111, 112, 113, 114, 115, 117, 119, 121, 123, 125, 127, 129, 131;</w:t>
      </w:r>
    </w:p>
    <w:p>
      <w:pPr>
        <w:spacing w:after="0"/>
        <w:ind w:left="0"/>
        <w:jc w:val="both"/>
      </w:pPr>
      <w:r>
        <w:rPr>
          <w:rFonts w:ascii="Times New Roman"/>
          <w:b w:val="false"/>
          <w:i w:val="false"/>
          <w:color w:val="000000"/>
          <w:sz w:val="28"/>
        </w:rPr>
        <w:t>
      Кенесары Қасымұлы көшесі – 87, 89, 91, 93, 95, 97, 99, 101, 103, 105, 107, 109, 111, 113, 115, 117, 119, 121, 123, 125, 127, 129, 131, 133, 135, 137, 139, 141, 142, 143, 144, 145, 146, 147, 148, 149, 150, 151, 152, 153, 154, 155, 156, 157, 158, 160, 162, 164;</w:t>
      </w:r>
    </w:p>
    <w:p>
      <w:pPr>
        <w:spacing w:after="0"/>
        <w:ind w:left="0"/>
        <w:jc w:val="both"/>
      </w:pPr>
      <w:r>
        <w:rPr>
          <w:rFonts w:ascii="Times New Roman"/>
          <w:b w:val="false"/>
          <w:i w:val="false"/>
          <w:color w:val="000000"/>
          <w:sz w:val="28"/>
        </w:rPr>
        <w:t>
      Антон Чехов көшесі – 3, 11, 12;</w:t>
      </w:r>
    </w:p>
    <w:p>
      <w:pPr>
        <w:spacing w:after="0"/>
        <w:ind w:left="0"/>
        <w:jc w:val="both"/>
      </w:pPr>
      <w:r>
        <w:rPr>
          <w:rFonts w:ascii="Times New Roman"/>
          <w:b w:val="false"/>
          <w:i w:val="false"/>
          <w:color w:val="000000"/>
          <w:sz w:val="28"/>
        </w:rPr>
        <w:t>
      Л. Шевцовой көшесі – 43, 45, 47, 49, 51, 52, 53, 54, 55, 56, 57, 58, 59, 60, 61, 62, 63, 64, 66, 66А, 68, 68А, 70, 72, 74, 76;</w:t>
      </w:r>
    </w:p>
    <w:p>
      <w:pPr>
        <w:spacing w:after="0"/>
        <w:ind w:left="0"/>
        <w:jc w:val="both"/>
      </w:pPr>
      <w:r>
        <w:rPr>
          <w:rFonts w:ascii="Times New Roman"/>
          <w:b w:val="false"/>
          <w:i w:val="false"/>
          <w:color w:val="000000"/>
          <w:sz w:val="28"/>
        </w:rPr>
        <w:t>
      Громова көшесі – 59, 60, 61, 62, 63, 64, 65, 65А, 66, 67, 68, 69, 70, 71, 72, 73, 74, 74А, 75, 76, 76А, 77, 78, 79, 80, 82, 84, 86;</w:t>
      </w:r>
    </w:p>
    <w:p>
      <w:pPr>
        <w:spacing w:after="0"/>
        <w:ind w:left="0"/>
        <w:jc w:val="both"/>
      </w:pPr>
      <w:r>
        <w:rPr>
          <w:rFonts w:ascii="Times New Roman"/>
          <w:b w:val="false"/>
          <w:i w:val="false"/>
          <w:color w:val="000000"/>
          <w:sz w:val="28"/>
        </w:rPr>
        <w:t>
      Қанай би көшесі – 139, 141, 143, 145, 147, 147А, 148, 149, 150, 151, 152, 153, 154, 155, 156, 157, 158, 159, 160, 162, 164, 166, 168, 170, 172, 174, 176;</w:t>
      </w:r>
    </w:p>
    <w:p>
      <w:pPr>
        <w:spacing w:after="0"/>
        <w:ind w:left="0"/>
        <w:jc w:val="both"/>
      </w:pPr>
      <w:r>
        <w:rPr>
          <w:rFonts w:ascii="Times New Roman"/>
          <w:b w:val="false"/>
          <w:i w:val="false"/>
          <w:color w:val="000000"/>
          <w:sz w:val="28"/>
        </w:rPr>
        <w:t>
      Досов көшесі – 68, 70, 72, 74, 76, 77, 78, 79, 80, 81, 82, 83, 84, 85, 86, 87, 88, 89, 90, 91, 92, 93, 94, 95, 96, 97, 99, 101, 103;</w:t>
      </w:r>
    </w:p>
    <w:p>
      <w:pPr>
        <w:spacing w:after="0"/>
        <w:ind w:left="0"/>
        <w:jc w:val="both"/>
      </w:pPr>
      <w:r>
        <w:rPr>
          <w:rFonts w:ascii="Times New Roman"/>
          <w:b w:val="false"/>
          <w:i w:val="false"/>
          <w:color w:val="000000"/>
          <w:sz w:val="28"/>
        </w:rPr>
        <w:t xml:space="preserve">
      Сағадат Нұрмағанбетов көшесі – 146, 148, 150, 152, 154, 156, 158, 160, 161, 162, 163, 164, 165, 166, 167, 168, 169, 170, 171, 172, 173, 175, 177, 179, 181, 183, 185, 187; </w:t>
      </w:r>
    </w:p>
    <w:p>
      <w:pPr>
        <w:spacing w:after="0"/>
        <w:ind w:left="0"/>
        <w:jc w:val="both"/>
      </w:pPr>
      <w:r>
        <w:rPr>
          <w:rFonts w:ascii="Times New Roman"/>
          <w:b w:val="false"/>
          <w:i w:val="false"/>
          <w:color w:val="000000"/>
          <w:sz w:val="28"/>
        </w:rPr>
        <w:t xml:space="preserve">
      Н. Вавилов көшесі – 143, 145, 147, 149, 151, 153, 155, 157, 159, 161, 163, 165, 167. </w:t>
      </w:r>
    </w:p>
    <w:p>
      <w:pPr>
        <w:spacing w:after="0"/>
        <w:ind w:left="0"/>
        <w:jc w:val="both"/>
      </w:pPr>
      <w:r>
        <w:rPr>
          <w:rFonts w:ascii="Times New Roman"/>
          <w:b w:val="false"/>
          <w:i w:val="false"/>
          <w:color w:val="000000"/>
          <w:sz w:val="28"/>
        </w:rPr>
        <w:t>
      № 773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Громова көшесі 21, "Қазақстан Республикасы экология және табиғи ресустар Министрлігі Орман шаруашылығы және жануарлар дүниесі комитеті Ақмола облыстық орман шаруашылығы және жануарлар дүниесі аумақтық инспекциясы" республикалық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Кенесары Қасымұлы көшесі – 102, 104, 104А, 106, 108, 110, 112, 114, 116, 118, 120, 122, 124, 126, 128, 130, 132, 134, 136, 138, 140;</w:t>
      </w:r>
    </w:p>
    <w:p>
      <w:pPr>
        <w:spacing w:after="0"/>
        <w:ind w:left="0"/>
        <w:jc w:val="both"/>
      </w:pPr>
      <w:r>
        <w:rPr>
          <w:rFonts w:ascii="Times New Roman"/>
          <w:b w:val="false"/>
          <w:i w:val="false"/>
          <w:color w:val="000000"/>
          <w:sz w:val="28"/>
        </w:rPr>
        <w:t>
      Л. Шевцовой көшесі – 11, 13, 14, 15, 16, 17, 18, 19, 20, 21, 22, 23, 24, 25, 26, 27, 28, 29, 30, 31, 32, 33, 34, 35, 36, 37, 38, 39, 40, 41, 42;</w:t>
      </w:r>
    </w:p>
    <w:p>
      <w:pPr>
        <w:spacing w:after="0"/>
        <w:ind w:left="0"/>
        <w:jc w:val="both"/>
      </w:pPr>
      <w:r>
        <w:rPr>
          <w:rFonts w:ascii="Times New Roman"/>
          <w:b w:val="false"/>
          <w:i w:val="false"/>
          <w:color w:val="000000"/>
          <w:sz w:val="28"/>
        </w:rPr>
        <w:t>
      Жамбыл Жабаев көшесі – 1, 1А, 1В, 2, 3, 4, 5, 6, 7, 8, 9, 10, 11, 12, 13, 14, 15, 16, 17, 18, 19, 20, 21, 22, 23, 24, 25, 27;</w:t>
      </w:r>
    </w:p>
    <w:p>
      <w:pPr>
        <w:spacing w:after="0"/>
        <w:ind w:left="0"/>
        <w:jc w:val="both"/>
      </w:pPr>
      <w:r>
        <w:rPr>
          <w:rFonts w:ascii="Times New Roman"/>
          <w:b w:val="false"/>
          <w:i w:val="false"/>
          <w:color w:val="000000"/>
          <w:sz w:val="28"/>
        </w:rPr>
        <w:t>
      Т. Шевченко көшесі – 1, 2, 3, 4, 5, 6, 7, 8, 9, 10, 11, 12, 13, 14, 15, 16, 17, 18, 19, 20, 21, 22, 23, 24, 25;</w:t>
      </w:r>
    </w:p>
    <w:p>
      <w:pPr>
        <w:spacing w:after="0"/>
        <w:ind w:left="0"/>
        <w:jc w:val="both"/>
      </w:pPr>
      <w:r>
        <w:rPr>
          <w:rFonts w:ascii="Times New Roman"/>
          <w:b w:val="false"/>
          <w:i w:val="false"/>
          <w:color w:val="000000"/>
          <w:sz w:val="28"/>
        </w:rPr>
        <w:t>
      Көксай көшесі – 1, 3, 5, 7, 9, 11, 13, 15, 17;</w:t>
      </w:r>
    </w:p>
    <w:p>
      <w:pPr>
        <w:spacing w:after="0"/>
        <w:ind w:left="0"/>
        <w:jc w:val="both"/>
      </w:pPr>
      <w:r>
        <w:rPr>
          <w:rFonts w:ascii="Times New Roman"/>
          <w:b w:val="false"/>
          <w:i w:val="false"/>
          <w:color w:val="000000"/>
          <w:sz w:val="28"/>
        </w:rPr>
        <w:t>
      Громова көшесі – 19, 20, 21, 21А, 22, 23, 24, 25, 26, 27, 28, 29, 30, 31, 32, 33, 34, 35, 36, 37, 38, 39, 40, 41, 42, 43, 44, 45, 46, 47, 48, 49, 50, 51, 52, 53, 54, 55, 56, 57, 58;</w:t>
      </w:r>
    </w:p>
    <w:p>
      <w:pPr>
        <w:spacing w:after="0"/>
        <w:ind w:left="0"/>
        <w:jc w:val="both"/>
      </w:pPr>
      <w:r>
        <w:rPr>
          <w:rFonts w:ascii="Times New Roman"/>
          <w:b w:val="false"/>
          <w:i w:val="false"/>
          <w:color w:val="000000"/>
          <w:sz w:val="28"/>
        </w:rPr>
        <w:t>
      Қанай би көшесі – 97, 99, 99А, 101, 103, 104, 105, 106, 107, 108, 109, 110, 112, 113, 114, 115, 116, 116А, 117, 118, 119, 120, 121, 122, 123, 124, 125, 126, 127, 128, 129, 130, 131, 132, 133, 134, 135, 136, 137, 138, 140, 142, 144, 146;</w:t>
      </w:r>
    </w:p>
    <w:p>
      <w:pPr>
        <w:spacing w:after="0"/>
        <w:ind w:left="0"/>
        <w:jc w:val="both"/>
      </w:pPr>
      <w:r>
        <w:rPr>
          <w:rFonts w:ascii="Times New Roman"/>
          <w:b w:val="false"/>
          <w:i w:val="false"/>
          <w:color w:val="000000"/>
          <w:sz w:val="28"/>
        </w:rPr>
        <w:t xml:space="preserve">
      Досов көшесі – 28А, 30, 32, 33, 34, 34А, 35, 36, 37, 38, 39, 40, 41, 42, 43, 44, 45, 46, 47, 48, 49, 50, 51, 52, 53, 54, 55, 56, 57, 58, 59, 60, 61, 62, 63, 64, 65, 66, 67, 69, 71, 73, 75, 75А; </w:t>
      </w:r>
    </w:p>
    <w:p>
      <w:pPr>
        <w:spacing w:after="0"/>
        <w:ind w:left="0"/>
        <w:jc w:val="both"/>
      </w:pPr>
      <w:r>
        <w:rPr>
          <w:rFonts w:ascii="Times New Roman"/>
          <w:b w:val="false"/>
          <w:i w:val="false"/>
          <w:color w:val="000000"/>
          <w:sz w:val="28"/>
        </w:rPr>
        <w:t xml:space="preserve">
      Сағадат Нұрмағанбетов көшесі – 105, 106, 107, 108, 109, 110, 111, 112, 113, 113А, 114, 115, 116, 117, 118, 119, 120, 121, 122, 123, 124, 125, 126, 127, 128, 129, 130, 131, 132, 133, 134, 135, 136, 137, 138, 139, 140, 141, 142, 143, 144, 145, 147, 149, 151, 153, 155, 157, 159; </w:t>
      </w:r>
    </w:p>
    <w:p>
      <w:pPr>
        <w:spacing w:after="0"/>
        <w:ind w:left="0"/>
        <w:jc w:val="both"/>
      </w:pPr>
      <w:r>
        <w:rPr>
          <w:rFonts w:ascii="Times New Roman"/>
          <w:b w:val="false"/>
          <w:i w:val="false"/>
          <w:color w:val="000000"/>
          <w:sz w:val="28"/>
        </w:rPr>
        <w:t>
      Н. Вавилов көшесі – 102, 103, 104, 105, 106, 106А, 106Б, 107, 108, 109, 111, 113, 115, 117, 119, 121, 123, 125, 127, 129, 131, 133, 135, 137, 139, 141;</w:t>
      </w:r>
    </w:p>
    <w:p>
      <w:pPr>
        <w:spacing w:after="0"/>
        <w:ind w:left="0"/>
        <w:jc w:val="both"/>
      </w:pPr>
      <w:r>
        <w:rPr>
          <w:rFonts w:ascii="Times New Roman"/>
          <w:b w:val="false"/>
          <w:i w:val="false"/>
          <w:color w:val="000000"/>
          <w:sz w:val="28"/>
        </w:rPr>
        <w:t xml:space="preserve">
      Еркеш Ибраһим көшесі – 1, 2, 3, 4, 5, 6, 7, 8, 9, 10, 11, 12, 13, 14, 15, 16, 17, 18, 19, 20, 21, 22, 23, 24, 25, 26, 27, 28, 29, 30, 31, 32, 33, 34, 35, 36, 37, 39, 41, 43, 45, 45А; </w:t>
      </w:r>
    </w:p>
    <w:p>
      <w:pPr>
        <w:spacing w:after="0"/>
        <w:ind w:left="0"/>
        <w:jc w:val="both"/>
      </w:pPr>
      <w:r>
        <w:rPr>
          <w:rFonts w:ascii="Times New Roman"/>
          <w:b w:val="false"/>
          <w:i w:val="false"/>
          <w:color w:val="000000"/>
          <w:sz w:val="28"/>
        </w:rPr>
        <w:t xml:space="preserve">
      Андрей Сахаров көшесі – 1, 2, 3, 4, 5, 6, 7, 8, 9, 10, 11, 12, 13, 14, 15, 16, 17, 18, 19, 20, 21, 22, 23, 24, 25, 26, 27, 28, 29, 30, 31, 32, 33, 34, 35, 36, 37, 38, 39, 40, 41, 42, 43, 44, 45, 45А, 46, 46А, 47, 48, 48А, 48/1, 49, 50, 50А, 52; </w:t>
      </w:r>
    </w:p>
    <w:p>
      <w:pPr>
        <w:spacing w:after="0"/>
        <w:ind w:left="0"/>
        <w:jc w:val="both"/>
      </w:pPr>
      <w:r>
        <w:rPr>
          <w:rFonts w:ascii="Times New Roman"/>
          <w:b w:val="false"/>
          <w:i w:val="false"/>
          <w:color w:val="000000"/>
          <w:sz w:val="28"/>
        </w:rPr>
        <w:t>
      Цветочная көшесі – 2, 4, 6, 8, 10;</w:t>
      </w:r>
    </w:p>
    <w:p>
      <w:pPr>
        <w:spacing w:after="0"/>
        <w:ind w:left="0"/>
        <w:jc w:val="both"/>
      </w:pPr>
      <w:r>
        <w:rPr>
          <w:rFonts w:ascii="Times New Roman"/>
          <w:b w:val="false"/>
          <w:i w:val="false"/>
          <w:color w:val="000000"/>
          <w:sz w:val="28"/>
        </w:rPr>
        <w:t>
      Мұса Жәлел көшесі – 1, 2, 3, 4, 5, 6, 7, 8, 9, 10, 11, 12, 13, 14, 15, 16, 17, 18, 19, 20, 21, 22, 23, 24, 25, 26, 27, 28, 29, 30, 31, 32, 33, 34, 35, 36, 37, 38, 39, 40, 41, 42;</w:t>
      </w:r>
    </w:p>
    <w:p>
      <w:pPr>
        <w:spacing w:after="0"/>
        <w:ind w:left="0"/>
        <w:jc w:val="both"/>
      </w:pPr>
      <w:r>
        <w:rPr>
          <w:rFonts w:ascii="Times New Roman"/>
          <w:b w:val="false"/>
          <w:i w:val="false"/>
          <w:color w:val="000000"/>
          <w:sz w:val="28"/>
        </w:rPr>
        <w:t xml:space="preserve">
      Адам Мицкеевич көшесі – 1, 2, 3, 3А, 4, 5, 5А, 6, 8, 10, 12, 14, 16, 18, 20, 22, 24, 26, 28, 30, 32, 34; </w:t>
      </w:r>
    </w:p>
    <w:p>
      <w:pPr>
        <w:spacing w:after="0"/>
        <w:ind w:left="0"/>
        <w:jc w:val="both"/>
      </w:pPr>
      <w:r>
        <w:rPr>
          <w:rFonts w:ascii="Times New Roman"/>
          <w:b w:val="false"/>
          <w:i w:val="false"/>
          <w:color w:val="000000"/>
          <w:sz w:val="28"/>
        </w:rPr>
        <w:t xml:space="preserve">
      Синегорская көшесі – 1, 1А, 2, 3, 4, 5, 7, 9; </w:t>
      </w:r>
    </w:p>
    <w:p>
      <w:pPr>
        <w:spacing w:after="0"/>
        <w:ind w:left="0"/>
        <w:jc w:val="both"/>
      </w:pPr>
      <w:r>
        <w:rPr>
          <w:rFonts w:ascii="Times New Roman"/>
          <w:b w:val="false"/>
          <w:i w:val="false"/>
          <w:color w:val="000000"/>
          <w:sz w:val="28"/>
        </w:rPr>
        <w:t>
      Қайым Мұхамедханов көшесі – 1, 2, 3, 4, 5, 6, 7, 7А, 8, 9, 10, 11, 12, 13, 14, 15, 16, 17, 18;</w:t>
      </w:r>
    </w:p>
    <w:p>
      <w:pPr>
        <w:spacing w:after="0"/>
        <w:ind w:left="0"/>
        <w:jc w:val="both"/>
      </w:pPr>
      <w:r>
        <w:rPr>
          <w:rFonts w:ascii="Times New Roman"/>
          <w:b w:val="false"/>
          <w:i w:val="false"/>
          <w:color w:val="000000"/>
          <w:sz w:val="28"/>
        </w:rPr>
        <w:t>
      Иоган Гете көшесі – 2, 4, 5, 6, 8, 10, 12, 14, 16, 16А, 18, 20, 22, 24, 26, 28, 30, 30А, 32, 32А.</w:t>
      </w:r>
    </w:p>
    <w:p>
      <w:pPr>
        <w:spacing w:after="0"/>
        <w:ind w:left="0"/>
        <w:jc w:val="both"/>
      </w:pPr>
      <w:r>
        <w:rPr>
          <w:rFonts w:ascii="Times New Roman"/>
          <w:b w:val="false"/>
          <w:i w:val="false"/>
          <w:color w:val="000000"/>
          <w:sz w:val="28"/>
        </w:rPr>
        <w:t>
      № 12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Кенесары Қасымұлы көшесі 222, "Ақмола облысы білім басқармасының Көкшетау қаласы бойынша білім бөлімі Көкшетау қаласының № 21 мектеп-лицейі"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Зарап Темірбеков көшесі – 146, 148, 150, 152, 154, 156, 158, 160; </w:t>
      </w:r>
    </w:p>
    <w:p>
      <w:pPr>
        <w:spacing w:after="0"/>
        <w:ind w:left="0"/>
        <w:jc w:val="both"/>
      </w:pPr>
      <w:r>
        <w:rPr>
          <w:rFonts w:ascii="Times New Roman"/>
          <w:b w:val="false"/>
          <w:i w:val="false"/>
          <w:color w:val="000000"/>
          <w:sz w:val="28"/>
        </w:rPr>
        <w:t xml:space="preserve">
      Әлкей Марғұлан көшесі – 21А, 22, 23, 24, 25, 26, 27, 28, 29, 30, 31, 31А, 32, 33, 33А, 34, 35; </w:t>
      </w:r>
    </w:p>
    <w:p>
      <w:pPr>
        <w:spacing w:after="0"/>
        <w:ind w:left="0"/>
        <w:jc w:val="both"/>
      </w:pPr>
      <w:r>
        <w:rPr>
          <w:rFonts w:ascii="Times New Roman"/>
          <w:b w:val="false"/>
          <w:i w:val="false"/>
          <w:color w:val="000000"/>
          <w:sz w:val="28"/>
        </w:rPr>
        <w:t xml:space="preserve">
      Әлихан Бөкейхан көшесі – 167А, 169, 171, 173, 175, 176, 177, 178, 179, 180, 181, 182, 184, 186, 188, 190, 192, 194, 196, 198, 200, 202, 204; </w:t>
      </w:r>
    </w:p>
    <w:p>
      <w:pPr>
        <w:spacing w:after="0"/>
        <w:ind w:left="0"/>
        <w:jc w:val="both"/>
      </w:pPr>
      <w:r>
        <w:rPr>
          <w:rFonts w:ascii="Times New Roman"/>
          <w:b w:val="false"/>
          <w:i w:val="false"/>
          <w:color w:val="000000"/>
          <w:sz w:val="28"/>
        </w:rPr>
        <w:t xml:space="preserve">
      Александра Грибоедова көшесі – 21, 22, 23, 24, 25, 26, 27, 28, 29, 30, 31, 32, 33, 34, 35, 36, 37, 38, 39, 40, 41, 42, 43, 44, 45, 46, 47, 48, 49, 50, 51, 52, 53, 54, 55, 56, 57, 58; </w:t>
      </w:r>
    </w:p>
    <w:p>
      <w:pPr>
        <w:spacing w:after="0"/>
        <w:ind w:left="0"/>
        <w:jc w:val="both"/>
      </w:pPr>
      <w:r>
        <w:rPr>
          <w:rFonts w:ascii="Times New Roman"/>
          <w:b w:val="false"/>
          <w:i w:val="false"/>
          <w:color w:val="000000"/>
          <w:sz w:val="28"/>
        </w:rPr>
        <w:t xml:space="preserve">
      Жеңіс көшесі – 166, 168, 169, 170, 171, 172, 173, 174, 175, 176, 177, 178, 179, 180, 181, 182, 183, 184, 185, 186, 187, 188, 189, 190, 191, 192, 193, 194, 195, 196, 197, 198, 199, 200, 201, 202, 203, 205; </w:t>
      </w:r>
    </w:p>
    <w:p>
      <w:pPr>
        <w:spacing w:after="0"/>
        <w:ind w:left="0"/>
        <w:jc w:val="both"/>
      </w:pPr>
      <w:r>
        <w:rPr>
          <w:rFonts w:ascii="Times New Roman"/>
          <w:b w:val="false"/>
          <w:i w:val="false"/>
          <w:color w:val="000000"/>
          <w:sz w:val="28"/>
        </w:rPr>
        <w:t xml:space="preserve">
      Некрасов көшесі – 33, 34, 35, 36, 37, 38, 39, 40, 41, 42, 43, 44, 45, 46, 47, 48, 49, 50, 51, 52, 53, 54, 55, 56, 57, 58, 59, 60, 61, 62, 63, 64, 65, 66, 67, 68, 69, 70; </w:t>
      </w:r>
    </w:p>
    <w:p>
      <w:pPr>
        <w:spacing w:after="0"/>
        <w:ind w:left="0"/>
        <w:jc w:val="both"/>
      </w:pPr>
      <w:r>
        <w:rPr>
          <w:rFonts w:ascii="Times New Roman"/>
          <w:b w:val="false"/>
          <w:i w:val="false"/>
          <w:color w:val="000000"/>
          <w:sz w:val="28"/>
        </w:rPr>
        <w:t xml:space="preserve">
      Ломоносов көшесі – 32, 33, 34, 35, 36, 37, 38, 39, 40, 41, 42, 43, 44, 45, 46, 47, 48, 49, 50, 51, 52, 53, 54, 55, 56, 57, 58, 59, 60, 61, 62, 64, 67, 69; </w:t>
      </w:r>
    </w:p>
    <w:p>
      <w:pPr>
        <w:spacing w:after="0"/>
        <w:ind w:left="0"/>
        <w:jc w:val="both"/>
      </w:pPr>
      <w:r>
        <w:rPr>
          <w:rFonts w:ascii="Times New Roman"/>
          <w:b w:val="false"/>
          <w:i w:val="false"/>
          <w:color w:val="000000"/>
          <w:sz w:val="28"/>
        </w:rPr>
        <w:t xml:space="preserve">
      Кенесары Қасымұлы көшесі – 159, 161, 163, 165, 166, 167, 168, 169, 170, 171, 172, 173, 174, 175, 176, 177, 178, 179, 180, 181, 182, 183, 184, 185, 186, 187, 188, 189, 191, 193, 194, 195, 196, 197, 198, 200, 202, 202А, 204, 206, 208, 210, 210А, 212, 212А, 214, 216, 218, 220, 220А, 220Б; </w:t>
      </w:r>
    </w:p>
    <w:p>
      <w:pPr>
        <w:spacing w:after="0"/>
        <w:ind w:left="0"/>
        <w:jc w:val="both"/>
      </w:pPr>
      <w:r>
        <w:rPr>
          <w:rFonts w:ascii="Times New Roman"/>
          <w:b w:val="false"/>
          <w:i w:val="false"/>
          <w:color w:val="000000"/>
          <w:sz w:val="28"/>
        </w:rPr>
        <w:t>
      Л. Шевцовой көшесі – 65, 67, 69, 71, 73, 75, 77, 79, 80, 80А, 81, 82, 83, 84, 85, 86, 86А, 87, 88, 88А, 89, 90, 91, 92, 93, 94, 94А, 95, 96, 96А, 97, 98, 100, 101, 102, 103, 104, 105, 106, 107, 108, 109, 110, 110А, 111, 112, 113, 114, 115, 116, 117, 118, 120, 121, 122, 123, 124, 126, 128, 130, 132, 134, 214А;</w:t>
      </w:r>
    </w:p>
    <w:p>
      <w:pPr>
        <w:spacing w:after="0"/>
        <w:ind w:left="0"/>
        <w:jc w:val="both"/>
      </w:pPr>
      <w:r>
        <w:rPr>
          <w:rFonts w:ascii="Times New Roman"/>
          <w:b w:val="false"/>
          <w:i w:val="false"/>
          <w:color w:val="000000"/>
          <w:sz w:val="28"/>
        </w:rPr>
        <w:t xml:space="preserve">
      Громова көшесі – 81, 85, 86А, 87, 88, 89, 90, 91, 92, 93, 94, 95, 96, 97, 98, 99, 100, 101, 102, 103, 104, 105, 106, 107, 108, 109, 110, 111, 112, 113, 114, 115, 116, 117, 118, 119, 120, 121, 122, 123, 124, 125, 126, 128, 130, 132, 134, 134А, 136, 138, 140, 142; </w:t>
      </w:r>
    </w:p>
    <w:p>
      <w:pPr>
        <w:spacing w:after="0"/>
        <w:ind w:left="0"/>
        <w:jc w:val="both"/>
      </w:pPr>
      <w:r>
        <w:rPr>
          <w:rFonts w:ascii="Times New Roman"/>
          <w:b w:val="false"/>
          <w:i w:val="false"/>
          <w:color w:val="000000"/>
          <w:sz w:val="28"/>
        </w:rPr>
        <w:t xml:space="preserve">
      Қанай би көшесі – 161, 161А, 163, 163А, 165, 167, 169, 171, 173, 173А, 173Б, 175, 177, 178, 179, 180, 181, 182, 183, 184, 185, 186, 187, 188, 190, 192, 193, 194, 195, 196, 197, 198, 200, 202, 204, 206, 208, 210, 212А, 212Б, 214, 216; </w:t>
      </w:r>
    </w:p>
    <w:p>
      <w:pPr>
        <w:spacing w:after="0"/>
        <w:ind w:left="0"/>
        <w:jc w:val="both"/>
      </w:pPr>
      <w:r>
        <w:rPr>
          <w:rFonts w:ascii="Times New Roman"/>
          <w:b w:val="false"/>
          <w:i w:val="false"/>
          <w:color w:val="000000"/>
          <w:sz w:val="28"/>
        </w:rPr>
        <w:t>
      Досов көшесі – 98, 100, 102, 104, 105, 106, 107, 108, 109, 110, 111, 112, 113, 114, 115, 116, 117, 118, 119, 120, 121, 122, 123, 124, 125, 126, 127, 128, 129, 130, 131, 132, 133, 134, 135, 137, 138, 139, 140, 141, 142, 143, 143А, 145, 147;</w:t>
      </w:r>
    </w:p>
    <w:p>
      <w:pPr>
        <w:spacing w:after="0"/>
        <w:ind w:left="0"/>
        <w:jc w:val="both"/>
      </w:pPr>
      <w:r>
        <w:rPr>
          <w:rFonts w:ascii="Times New Roman"/>
          <w:b w:val="false"/>
          <w:i w:val="false"/>
          <w:color w:val="000000"/>
          <w:sz w:val="28"/>
        </w:rPr>
        <w:t>
      Сағадат Нұрмағанбетов көшесі – 174, 176, 178, 180, 182, 184, 186, 188, 189, 190, 191, 192, 193, 194, 195, 196, 197, 198, 199, 200, 201, 202, 203, 204, 205, 206, 207, 208, 208А, 209, 210, 211, 212, 213, 214, 215, 216, 217, 218, 219, 221, 223, 225, 227, 229;</w:t>
      </w:r>
    </w:p>
    <w:p>
      <w:pPr>
        <w:spacing w:after="0"/>
        <w:ind w:left="0"/>
        <w:jc w:val="both"/>
      </w:pPr>
      <w:r>
        <w:rPr>
          <w:rFonts w:ascii="Times New Roman"/>
          <w:b w:val="false"/>
          <w:i w:val="false"/>
          <w:color w:val="000000"/>
          <w:sz w:val="28"/>
        </w:rPr>
        <w:t>
      Сұлтан Баймағамбетов көшесі – 5, 5А, 6, 6А, 7, 9, 9А, 13, 13А, 15, 17, 19, 19А, 21, 21А, 23, 23А, 25, 25А, 27, 27А, 29, 29А, 31, 31А, 33, 33А, 35, 35А, 37, 37А;</w:t>
      </w:r>
    </w:p>
    <w:p>
      <w:pPr>
        <w:spacing w:after="0"/>
        <w:ind w:left="0"/>
        <w:jc w:val="both"/>
      </w:pPr>
      <w:r>
        <w:rPr>
          <w:rFonts w:ascii="Times New Roman"/>
          <w:b w:val="false"/>
          <w:i w:val="false"/>
          <w:color w:val="000000"/>
          <w:sz w:val="28"/>
        </w:rPr>
        <w:t xml:space="preserve">
      Н. Вавилов көшесі – 158, 160, 162, 164, 166, 168, 169, 171, 173, 174, 175, 176, 177, 179, 181, 183, 185, 187, 189, 191, 192, 193, 195, 197, 199, 201, 203, 205, 207, 209, 211, 213Б; </w:t>
      </w:r>
    </w:p>
    <w:p>
      <w:pPr>
        <w:spacing w:after="0"/>
        <w:ind w:left="0"/>
        <w:jc w:val="both"/>
      </w:pPr>
      <w:r>
        <w:rPr>
          <w:rFonts w:ascii="Times New Roman"/>
          <w:b w:val="false"/>
          <w:i w:val="false"/>
          <w:color w:val="000000"/>
          <w:sz w:val="28"/>
        </w:rPr>
        <w:t>
      Жастар көшесі – 1, 2, 2/1, 3, 4, 5, 6, 7, 8, 9, 10, 11, 12, 13, 14, 15, 16, 17, 18, 19;</w:t>
      </w:r>
    </w:p>
    <w:p>
      <w:pPr>
        <w:spacing w:after="0"/>
        <w:ind w:left="0"/>
        <w:jc w:val="both"/>
      </w:pPr>
      <w:r>
        <w:rPr>
          <w:rFonts w:ascii="Times New Roman"/>
          <w:b w:val="false"/>
          <w:i w:val="false"/>
          <w:color w:val="000000"/>
          <w:sz w:val="28"/>
        </w:rPr>
        <w:t xml:space="preserve">
      Цветочная көшесі – 12, 14, 16, 18, 20, 22; </w:t>
      </w:r>
    </w:p>
    <w:p>
      <w:pPr>
        <w:spacing w:after="0"/>
        <w:ind w:left="0"/>
        <w:jc w:val="both"/>
      </w:pPr>
      <w:r>
        <w:rPr>
          <w:rFonts w:ascii="Times New Roman"/>
          <w:b w:val="false"/>
          <w:i w:val="false"/>
          <w:color w:val="000000"/>
          <w:sz w:val="28"/>
        </w:rPr>
        <w:t xml:space="preserve">
      Армандастар көшесі – 1, 2, 2А, 3, 4, 5, 6, 7, 8, 9, 10, 11, 12, 13, 14, 15, 16; </w:t>
      </w:r>
    </w:p>
    <w:p>
      <w:pPr>
        <w:spacing w:after="0"/>
        <w:ind w:left="0"/>
        <w:jc w:val="both"/>
      </w:pPr>
      <w:r>
        <w:rPr>
          <w:rFonts w:ascii="Times New Roman"/>
          <w:b w:val="false"/>
          <w:i w:val="false"/>
          <w:color w:val="000000"/>
          <w:sz w:val="28"/>
        </w:rPr>
        <w:t xml:space="preserve">
      Шалғынды көшесі – 1, 2, 3, 4, 5, 6, 7, 8, 9, 10, 11, 13, 15, 17, 17А; </w:t>
      </w:r>
    </w:p>
    <w:p>
      <w:pPr>
        <w:spacing w:after="0"/>
        <w:ind w:left="0"/>
        <w:jc w:val="both"/>
      </w:pPr>
      <w:r>
        <w:rPr>
          <w:rFonts w:ascii="Times New Roman"/>
          <w:b w:val="false"/>
          <w:i w:val="false"/>
          <w:color w:val="000000"/>
          <w:sz w:val="28"/>
        </w:rPr>
        <w:t xml:space="preserve">
      Шахмет Құсайынов көшесі – 2, 2А, 2Б, 4, 4А, 4В, 6, 6А, 8, 8А, 8Б, 9А, 10, 10А, 10Б, 12, 13А, 14, 15А, 16, 17А, 18, 18А, 19А, 20, 20А, 21А, 23А; </w:t>
      </w:r>
    </w:p>
    <w:p>
      <w:pPr>
        <w:spacing w:after="0"/>
        <w:ind w:left="0"/>
        <w:jc w:val="both"/>
      </w:pPr>
      <w:r>
        <w:rPr>
          <w:rFonts w:ascii="Times New Roman"/>
          <w:b w:val="false"/>
          <w:i w:val="false"/>
          <w:color w:val="000000"/>
          <w:sz w:val="28"/>
        </w:rPr>
        <w:t xml:space="preserve">
      Жемісті көшесі – 1, 2, 3, 4, 5, 6, 7, 8, 9, 10, 11, 12, 13, 14, 15, 16, 17, 18, 19, 20, 21, 22, 23, 24, 25, 26, 27, 28, 29, 30; </w:t>
      </w:r>
    </w:p>
    <w:p>
      <w:pPr>
        <w:spacing w:after="0"/>
        <w:ind w:left="0"/>
        <w:jc w:val="both"/>
      </w:pPr>
      <w:r>
        <w:rPr>
          <w:rFonts w:ascii="Times New Roman"/>
          <w:b w:val="false"/>
          <w:i w:val="false"/>
          <w:color w:val="000000"/>
          <w:sz w:val="28"/>
        </w:rPr>
        <w:t xml:space="preserve">
      Гвардейская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108А, 109; </w:t>
      </w:r>
    </w:p>
    <w:p>
      <w:pPr>
        <w:spacing w:after="0"/>
        <w:ind w:left="0"/>
        <w:jc w:val="both"/>
      </w:pPr>
      <w:r>
        <w:rPr>
          <w:rFonts w:ascii="Times New Roman"/>
          <w:b w:val="false"/>
          <w:i w:val="false"/>
          <w:color w:val="000000"/>
          <w:sz w:val="28"/>
        </w:rPr>
        <w:t xml:space="preserve">
      Жаңа ауыл көшесі – 1, 2, 2А, 2/1, 3, 4, 5, 5А, 6, 7, 7А, 8, 9, 9А, 10; </w:t>
      </w:r>
    </w:p>
    <w:p>
      <w:pPr>
        <w:spacing w:after="0"/>
        <w:ind w:left="0"/>
        <w:jc w:val="both"/>
      </w:pPr>
      <w:r>
        <w:rPr>
          <w:rFonts w:ascii="Times New Roman"/>
          <w:b w:val="false"/>
          <w:i w:val="false"/>
          <w:color w:val="000000"/>
          <w:sz w:val="28"/>
        </w:rPr>
        <w:t>
      Сарыжайлау көшесі – 1, 2, 3, 4, 5, 6, 7, 8, 9, 10, 11, 12, 13, 14, 15, 16, 17, 18, 19, 20, 37, 39, 42А;</w:t>
      </w:r>
    </w:p>
    <w:p>
      <w:pPr>
        <w:spacing w:after="0"/>
        <w:ind w:left="0"/>
        <w:jc w:val="both"/>
      </w:pPr>
      <w:r>
        <w:rPr>
          <w:rFonts w:ascii="Times New Roman"/>
          <w:b w:val="false"/>
          <w:i w:val="false"/>
          <w:color w:val="000000"/>
          <w:sz w:val="28"/>
        </w:rPr>
        <w:t>
      Мамыр көшесі – 1, 3, 5, 7, 9, 11, 13, 15, 17, 19, 20А;</w:t>
      </w:r>
    </w:p>
    <w:p>
      <w:pPr>
        <w:spacing w:after="0"/>
        <w:ind w:left="0"/>
        <w:jc w:val="both"/>
      </w:pPr>
      <w:r>
        <w:rPr>
          <w:rFonts w:ascii="Times New Roman"/>
          <w:b w:val="false"/>
          <w:i w:val="false"/>
          <w:color w:val="000000"/>
          <w:sz w:val="28"/>
        </w:rPr>
        <w:t>
      "Алмаз" саяжай кооперативі;</w:t>
      </w:r>
    </w:p>
    <w:p>
      <w:pPr>
        <w:spacing w:after="0"/>
        <w:ind w:left="0"/>
        <w:jc w:val="both"/>
      </w:pPr>
      <w:r>
        <w:rPr>
          <w:rFonts w:ascii="Times New Roman"/>
          <w:b w:val="false"/>
          <w:i w:val="false"/>
          <w:color w:val="000000"/>
          <w:sz w:val="28"/>
        </w:rPr>
        <w:t>
      "Березка" саяжай кооперативі;</w:t>
      </w:r>
    </w:p>
    <w:p>
      <w:pPr>
        <w:spacing w:after="0"/>
        <w:ind w:left="0"/>
        <w:jc w:val="both"/>
      </w:pPr>
      <w:r>
        <w:rPr>
          <w:rFonts w:ascii="Times New Roman"/>
          <w:b w:val="false"/>
          <w:i w:val="false"/>
          <w:color w:val="000000"/>
          <w:sz w:val="28"/>
        </w:rPr>
        <w:t>
      "Василек" саяжай кооперативі;</w:t>
      </w:r>
    </w:p>
    <w:p>
      <w:pPr>
        <w:spacing w:after="0"/>
        <w:ind w:left="0"/>
        <w:jc w:val="both"/>
      </w:pPr>
      <w:r>
        <w:rPr>
          <w:rFonts w:ascii="Times New Roman"/>
          <w:b w:val="false"/>
          <w:i w:val="false"/>
          <w:color w:val="000000"/>
          <w:sz w:val="28"/>
        </w:rPr>
        <w:t>
      "Железнодорожник" саяжай кооперативі;</w:t>
      </w:r>
    </w:p>
    <w:p>
      <w:pPr>
        <w:spacing w:after="0"/>
        <w:ind w:left="0"/>
        <w:jc w:val="both"/>
      </w:pPr>
      <w:r>
        <w:rPr>
          <w:rFonts w:ascii="Times New Roman"/>
          <w:b w:val="false"/>
          <w:i w:val="false"/>
          <w:color w:val="000000"/>
          <w:sz w:val="28"/>
        </w:rPr>
        <w:t>
      "Заря" саяжай кооперативі;</w:t>
      </w:r>
    </w:p>
    <w:p>
      <w:pPr>
        <w:spacing w:after="0"/>
        <w:ind w:left="0"/>
        <w:jc w:val="both"/>
      </w:pPr>
      <w:r>
        <w:rPr>
          <w:rFonts w:ascii="Times New Roman"/>
          <w:b w:val="false"/>
          <w:i w:val="false"/>
          <w:color w:val="000000"/>
          <w:sz w:val="28"/>
        </w:rPr>
        <w:t>
      "Колос" саяжай кооперативі;</w:t>
      </w:r>
    </w:p>
    <w:p>
      <w:pPr>
        <w:spacing w:after="0"/>
        <w:ind w:left="0"/>
        <w:jc w:val="both"/>
      </w:pPr>
      <w:r>
        <w:rPr>
          <w:rFonts w:ascii="Times New Roman"/>
          <w:b w:val="false"/>
          <w:i w:val="false"/>
          <w:color w:val="000000"/>
          <w:sz w:val="28"/>
        </w:rPr>
        <w:t>
      "Майский" саяжай кооперативі;</w:t>
      </w:r>
    </w:p>
    <w:p>
      <w:pPr>
        <w:spacing w:after="0"/>
        <w:ind w:left="0"/>
        <w:jc w:val="both"/>
      </w:pPr>
      <w:r>
        <w:rPr>
          <w:rFonts w:ascii="Times New Roman"/>
          <w:b w:val="false"/>
          <w:i w:val="false"/>
          <w:color w:val="000000"/>
          <w:sz w:val="28"/>
        </w:rPr>
        <w:t>
      "Минтранстроевец" саяжай кооперативі;</w:t>
      </w:r>
    </w:p>
    <w:p>
      <w:pPr>
        <w:spacing w:after="0"/>
        <w:ind w:left="0"/>
        <w:jc w:val="both"/>
      </w:pPr>
      <w:r>
        <w:rPr>
          <w:rFonts w:ascii="Times New Roman"/>
          <w:b w:val="false"/>
          <w:i w:val="false"/>
          <w:color w:val="000000"/>
          <w:sz w:val="28"/>
        </w:rPr>
        <w:t>
      "Надежда" саяжай кооперативі;</w:t>
      </w:r>
    </w:p>
    <w:p>
      <w:pPr>
        <w:spacing w:after="0"/>
        <w:ind w:left="0"/>
        <w:jc w:val="both"/>
      </w:pPr>
      <w:r>
        <w:rPr>
          <w:rFonts w:ascii="Times New Roman"/>
          <w:b w:val="false"/>
          <w:i w:val="false"/>
          <w:color w:val="000000"/>
          <w:sz w:val="28"/>
        </w:rPr>
        <w:t>
      "Первомайский" саяжай кооперативі;</w:t>
      </w:r>
    </w:p>
    <w:p>
      <w:pPr>
        <w:spacing w:after="0"/>
        <w:ind w:left="0"/>
        <w:jc w:val="both"/>
      </w:pPr>
      <w:r>
        <w:rPr>
          <w:rFonts w:ascii="Times New Roman"/>
          <w:b w:val="false"/>
          <w:i w:val="false"/>
          <w:color w:val="000000"/>
          <w:sz w:val="28"/>
        </w:rPr>
        <w:t>
      "Радуга" саяжай кооперативі;</w:t>
      </w:r>
    </w:p>
    <w:p>
      <w:pPr>
        <w:spacing w:after="0"/>
        <w:ind w:left="0"/>
        <w:jc w:val="both"/>
      </w:pPr>
      <w:r>
        <w:rPr>
          <w:rFonts w:ascii="Times New Roman"/>
          <w:b w:val="false"/>
          <w:i w:val="false"/>
          <w:color w:val="000000"/>
          <w:sz w:val="28"/>
        </w:rPr>
        <w:t>
      "Текстильщик" саяжай кооперативі;</w:t>
      </w:r>
    </w:p>
    <w:p>
      <w:pPr>
        <w:spacing w:after="0"/>
        <w:ind w:left="0"/>
        <w:jc w:val="both"/>
      </w:pPr>
      <w:r>
        <w:rPr>
          <w:rFonts w:ascii="Times New Roman"/>
          <w:b w:val="false"/>
          <w:i w:val="false"/>
          <w:color w:val="000000"/>
          <w:sz w:val="28"/>
        </w:rPr>
        <w:t>
      "Фарфорист" саяжай кооперативі;</w:t>
      </w:r>
    </w:p>
    <w:p>
      <w:pPr>
        <w:spacing w:after="0"/>
        <w:ind w:left="0"/>
        <w:jc w:val="both"/>
      </w:pPr>
      <w:r>
        <w:rPr>
          <w:rFonts w:ascii="Times New Roman"/>
          <w:b w:val="false"/>
          <w:i w:val="false"/>
          <w:color w:val="000000"/>
          <w:sz w:val="28"/>
        </w:rPr>
        <w:t>
      "Авиатор" саяжай кооперативі;</w:t>
      </w:r>
    </w:p>
    <w:p>
      <w:pPr>
        <w:spacing w:after="0"/>
        <w:ind w:left="0"/>
        <w:jc w:val="both"/>
      </w:pPr>
      <w:r>
        <w:rPr>
          <w:rFonts w:ascii="Times New Roman"/>
          <w:b w:val="false"/>
          <w:i w:val="false"/>
          <w:color w:val="000000"/>
          <w:sz w:val="28"/>
        </w:rPr>
        <w:t>
      "Черемушки" саяжай кооперативі;</w:t>
      </w:r>
    </w:p>
    <w:p>
      <w:pPr>
        <w:spacing w:after="0"/>
        <w:ind w:left="0"/>
        <w:jc w:val="both"/>
      </w:pPr>
      <w:r>
        <w:rPr>
          <w:rFonts w:ascii="Times New Roman"/>
          <w:b w:val="false"/>
          <w:i w:val="false"/>
          <w:color w:val="000000"/>
          <w:sz w:val="28"/>
        </w:rPr>
        <w:t>
      "Тополек" бағбандық серіктестік;</w:t>
      </w:r>
    </w:p>
    <w:p>
      <w:pPr>
        <w:spacing w:after="0"/>
        <w:ind w:left="0"/>
        <w:jc w:val="both"/>
      </w:pPr>
      <w:r>
        <w:rPr>
          <w:rFonts w:ascii="Times New Roman"/>
          <w:b w:val="false"/>
          <w:i w:val="false"/>
          <w:color w:val="000000"/>
          <w:sz w:val="28"/>
        </w:rPr>
        <w:t>
      "Водник-1" бағбандық серіктестік;</w:t>
      </w:r>
    </w:p>
    <w:p>
      <w:pPr>
        <w:spacing w:after="0"/>
        <w:ind w:left="0"/>
        <w:jc w:val="both"/>
      </w:pPr>
      <w:r>
        <w:rPr>
          <w:rFonts w:ascii="Times New Roman"/>
          <w:b w:val="false"/>
          <w:i w:val="false"/>
          <w:color w:val="000000"/>
          <w:sz w:val="28"/>
        </w:rPr>
        <w:t>
      "Водник-2" бағбандық серіктестік;</w:t>
      </w:r>
    </w:p>
    <w:p>
      <w:pPr>
        <w:spacing w:after="0"/>
        <w:ind w:left="0"/>
        <w:jc w:val="both"/>
      </w:pPr>
      <w:r>
        <w:rPr>
          <w:rFonts w:ascii="Times New Roman"/>
          <w:b w:val="false"/>
          <w:i w:val="false"/>
          <w:color w:val="000000"/>
          <w:sz w:val="28"/>
        </w:rPr>
        <w:t>
      "Автотранспортник" бағбандық серіктестік;</w:t>
      </w:r>
    </w:p>
    <w:p>
      <w:pPr>
        <w:spacing w:after="0"/>
        <w:ind w:left="0"/>
        <w:jc w:val="both"/>
      </w:pPr>
      <w:r>
        <w:rPr>
          <w:rFonts w:ascii="Times New Roman"/>
          <w:b w:val="false"/>
          <w:i w:val="false"/>
          <w:color w:val="000000"/>
          <w:sz w:val="28"/>
        </w:rPr>
        <w:t>
      "Алма" бағбандық серіктестік;</w:t>
      </w:r>
    </w:p>
    <w:p>
      <w:pPr>
        <w:spacing w:after="0"/>
        <w:ind w:left="0"/>
        <w:jc w:val="both"/>
      </w:pPr>
      <w:r>
        <w:rPr>
          <w:rFonts w:ascii="Times New Roman"/>
          <w:b w:val="false"/>
          <w:i w:val="false"/>
          <w:color w:val="000000"/>
          <w:sz w:val="28"/>
        </w:rPr>
        <w:t>
      "Бытовик" бағбандық серіктестік;</w:t>
      </w:r>
    </w:p>
    <w:p>
      <w:pPr>
        <w:spacing w:after="0"/>
        <w:ind w:left="0"/>
        <w:jc w:val="both"/>
      </w:pPr>
      <w:r>
        <w:rPr>
          <w:rFonts w:ascii="Times New Roman"/>
          <w:b w:val="false"/>
          <w:i w:val="false"/>
          <w:color w:val="000000"/>
          <w:sz w:val="28"/>
        </w:rPr>
        <w:t>
      "Горняк" бағбандық серіктестік;</w:t>
      </w:r>
    </w:p>
    <w:p>
      <w:pPr>
        <w:spacing w:after="0"/>
        <w:ind w:left="0"/>
        <w:jc w:val="both"/>
      </w:pPr>
      <w:r>
        <w:rPr>
          <w:rFonts w:ascii="Times New Roman"/>
          <w:b w:val="false"/>
          <w:i w:val="false"/>
          <w:color w:val="000000"/>
          <w:sz w:val="28"/>
        </w:rPr>
        <w:t>
      "Дархан" бағбандық серіктестік;</w:t>
      </w:r>
    </w:p>
    <w:p>
      <w:pPr>
        <w:spacing w:after="0"/>
        <w:ind w:left="0"/>
        <w:jc w:val="both"/>
      </w:pPr>
      <w:r>
        <w:rPr>
          <w:rFonts w:ascii="Times New Roman"/>
          <w:b w:val="false"/>
          <w:i w:val="false"/>
          <w:color w:val="000000"/>
          <w:sz w:val="28"/>
        </w:rPr>
        <w:t>
      "Дружба" бағбандық серіктестік;</w:t>
      </w:r>
    </w:p>
    <w:p>
      <w:pPr>
        <w:spacing w:after="0"/>
        <w:ind w:left="0"/>
        <w:jc w:val="both"/>
      </w:pPr>
      <w:r>
        <w:rPr>
          <w:rFonts w:ascii="Times New Roman"/>
          <w:b w:val="false"/>
          <w:i w:val="false"/>
          <w:color w:val="000000"/>
          <w:sz w:val="28"/>
        </w:rPr>
        <w:t>
      "Коммунальник" бағбандық серіктестік;</w:t>
      </w:r>
    </w:p>
    <w:p>
      <w:pPr>
        <w:spacing w:after="0"/>
        <w:ind w:left="0"/>
        <w:jc w:val="both"/>
      </w:pPr>
      <w:r>
        <w:rPr>
          <w:rFonts w:ascii="Times New Roman"/>
          <w:b w:val="false"/>
          <w:i w:val="false"/>
          <w:color w:val="000000"/>
          <w:sz w:val="28"/>
        </w:rPr>
        <w:t>
      "Кооператор" бағбандық серіктестік;</w:t>
      </w:r>
    </w:p>
    <w:p>
      <w:pPr>
        <w:spacing w:after="0"/>
        <w:ind w:left="0"/>
        <w:jc w:val="both"/>
      </w:pPr>
      <w:r>
        <w:rPr>
          <w:rFonts w:ascii="Times New Roman"/>
          <w:b w:val="false"/>
          <w:i w:val="false"/>
          <w:color w:val="000000"/>
          <w:sz w:val="28"/>
        </w:rPr>
        <w:t>
      "Мир" бағбандық серіктестік;</w:t>
      </w:r>
    </w:p>
    <w:p>
      <w:pPr>
        <w:spacing w:after="0"/>
        <w:ind w:left="0"/>
        <w:jc w:val="both"/>
      </w:pPr>
      <w:r>
        <w:rPr>
          <w:rFonts w:ascii="Times New Roman"/>
          <w:b w:val="false"/>
          <w:i w:val="false"/>
          <w:color w:val="000000"/>
          <w:sz w:val="28"/>
        </w:rPr>
        <w:t>
      "Пищевик" бағбандық серіктестік;</w:t>
      </w:r>
    </w:p>
    <w:p>
      <w:pPr>
        <w:spacing w:after="0"/>
        <w:ind w:left="0"/>
        <w:jc w:val="both"/>
      </w:pPr>
      <w:r>
        <w:rPr>
          <w:rFonts w:ascii="Times New Roman"/>
          <w:b w:val="false"/>
          <w:i w:val="false"/>
          <w:color w:val="000000"/>
          <w:sz w:val="28"/>
        </w:rPr>
        <w:t>
      "Радость" бағбандық серіктестік;</w:t>
      </w:r>
    </w:p>
    <w:p>
      <w:pPr>
        <w:spacing w:after="0"/>
        <w:ind w:left="0"/>
        <w:jc w:val="both"/>
      </w:pPr>
      <w:r>
        <w:rPr>
          <w:rFonts w:ascii="Times New Roman"/>
          <w:b w:val="false"/>
          <w:i w:val="false"/>
          <w:color w:val="000000"/>
          <w:sz w:val="28"/>
        </w:rPr>
        <w:t>
      "Родник" бағбандық серіктестік;</w:t>
      </w:r>
    </w:p>
    <w:p>
      <w:pPr>
        <w:spacing w:after="0"/>
        <w:ind w:left="0"/>
        <w:jc w:val="both"/>
      </w:pPr>
      <w:r>
        <w:rPr>
          <w:rFonts w:ascii="Times New Roman"/>
          <w:b w:val="false"/>
          <w:i w:val="false"/>
          <w:color w:val="000000"/>
          <w:sz w:val="28"/>
        </w:rPr>
        <w:t>
      "Дорожник" бағбандық серіктестік;</w:t>
      </w:r>
    </w:p>
    <w:p>
      <w:pPr>
        <w:spacing w:after="0"/>
        <w:ind w:left="0"/>
        <w:jc w:val="both"/>
      </w:pPr>
      <w:r>
        <w:rPr>
          <w:rFonts w:ascii="Times New Roman"/>
          <w:b w:val="false"/>
          <w:i w:val="false"/>
          <w:color w:val="000000"/>
          <w:sz w:val="28"/>
        </w:rPr>
        <w:t>
      "Рябинушка" бағбандық серіктестік;</w:t>
      </w:r>
    </w:p>
    <w:p>
      <w:pPr>
        <w:spacing w:after="0"/>
        <w:ind w:left="0"/>
        <w:jc w:val="both"/>
      </w:pPr>
      <w:r>
        <w:rPr>
          <w:rFonts w:ascii="Times New Roman"/>
          <w:b w:val="false"/>
          <w:i w:val="false"/>
          <w:color w:val="000000"/>
          <w:sz w:val="28"/>
        </w:rPr>
        <w:t>
      "Светлый" бағбандық серіктестік;</w:t>
      </w:r>
    </w:p>
    <w:p>
      <w:pPr>
        <w:spacing w:after="0"/>
        <w:ind w:left="0"/>
        <w:jc w:val="both"/>
      </w:pPr>
      <w:r>
        <w:rPr>
          <w:rFonts w:ascii="Times New Roman"/>
          <w:b w:val="false"/>
          <w:i w:val="false"/>
          <w:color w:val="000000"/>
          <w:sz w:val="28"/>
        </w:rPr>
        <w:t>
      "Синегорье" бағбандық серіктестік;</w:t>
      </w:r>
    </w:p>
    <w:p>
      <w:pPr>
        <w:spacing w:after="0"/>
        <w:ind w:left="0"/>
        <w:jc w:val="both"/>
      </w:pPr>
      <w:r>
        <w:rPr>
          <w:rFonts w:ascii="Times New Roman"/>
          <w:b w:val="false"/>
          <w:i w:val="false"/>
          <w:color w:val="000000"/>
          <w:sz w:val="28"/>
        </w:rPr>
        <w:t>
      "Тюльпан" бағбандық серіктестік;</w:t>
      </w:r>
    </w:p>
    <w:p>
      <w:pPr>
        <w:spacing w:after="0"/>
        <w:ind w:left="0"/>
        <w:jc w:val="both"/>
      </w:pPr>
      <w:r>
        <w:rPr>
          <w:rFonts w:ascii="Times New Roman"/>
          <w:b w:val="false"/>
          <w:i w:val="false"/>
          <w:color w:val="000000"/>
          <w:sz w:val="28"/>
        </w:rPr>
        <w:t>
      "Ударник" бағбандық серіктестік;</w:t>
      </w:r>
    </w:p>
    <w:p>
      <w:pPr>
        <w:spacing w:after="0"/>
        <w:ind w:left="0"/>
        <w:jc w:val="both"/>
      </w:pPr>
      <w:r>
        <w:rPr>
          <w:rFonts w:ascii="Times New Roman"/>
          <w:b w:val="false"/>
          <w:i w:val="false"/>
          <w:color w:val="000000"/>
          <w:sz w:val="28"/>
        </w:rPr>
        <w:t>
      "Энергетик" бағбандық серіктестік;</w:t>
      </w:r>
    </w:p>
    <w:p>
      <w:pPr>
        <w:spacing w:after="0"/>
        <w:ind w:left="0"/>
        <w:jc w:val="both"/>
      </w:pPr>
      <w:r>
        <w:rPr>
          <w:rFonts w:ascii="Times New Roman"/>
          <w:b w:val="false"/>
          <w:i w:val="false"/>
          <w:color w:val="000000"/>
          <w:sz w:val="28"/>
        </w:rPr>
        <w:t>
      "Трансстрой" саяжай кооперативі;</w:t>
      </w:r>
    </w:p>
    <w:p>
      <w:pPr>
        <w:spacing w:after="0"/>
        <w:ind w:left="0"/>
        <w:jc w:val="both"/>
      </w:pPr>
      <w:r>
        <w:rPr>
          <w:rFonts w:ascii="Times New Roman"/>
          <w:b w:val="false"/>
          <w:i w:val="false"/>
          <w:color w:val="000000"/>
          <w:sz w:val="28"/>
        </w:rPr>
        <w:t>
      Алма көшесі;</w:t>
      </w:r>
    </w:p>
    <w:p>
      <w:pPr>
        <w:spacing w:after="0"/>
        <w:ind w:left="0"/>
        <w:jc w:val="both"/>
      </w:pPr>
      <w:r>
        <w:rPr>
          <w:rFonts w:ascii="Times New Roman"/>
          <w:b w:val="false"/>
          <w:i w:val="false"/>
          <w:color w:val="000000"/>
          <w:sz w:val="28"/>
        </w:rPr>
        <w:t>
      Алмазная көшесі;</w:t>
      </w:r>
    </w:p>
    <w:p>
      <w:pPr>
        <w:spacing w:after="0"/>
        <w:ind w:left="0"/>
        <w:jc w:val="both"/>
      </w:pPr>
      <w:r>
        <w:rPr>
          <w:rFonts w:ascii="Times New Roman"/>
          <w:b w:val="false"/>
          <w:i w:val="false"/>
          <w:color w:val="000000"/>
          <w:sz w:val="28"/>
        </w:rPr>
        <w:t>
      Смежная көшесі;</w:t>
      </w:r>
    </w:p>
    <w:p>
      <w:pPr>
        <w:spacing w:after="0"/>
        <w:ind w:left="0"/>
        <w:jc w:val="both"/>
      </w:pPr>
      <w:r>
        <w:rPr>
          <w:rFonts w:ascii="Times New Roman"/>
          <w:b w:val="false"/>
          <w:i w:val="false"/>
          <w:color w:val="000000"/>
          <w:sz w:val="28"/>
        </w:rPr>
        <w:t>
      Вишневая көшесі.</w:t>
      </w:r>
    </w:p>
    <w:p>
      <w:pPr>
        <w:spacing w:after="0"/>
        <w:ind w:left="0"/>
        <w:jc w:val="both"/>
      </w:pPr>
      <w:r>
        <w:rPr>
          <w:rFonts w:ascii="Times New Roman"/>
          <w:b w:val="false"/>
          <w:i w:val="false"/>
          <w:color w:val="000000"/>
          <w:sz w:val="28"/>
        </w:rPr>
        <w:t>
      № 725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Кенесары Қасымұлы көшесі 222, "Ақмола облысы білім басқармасының Көкшетау қаласы бойынша білім бөлімі Көкшетау қаласының № 21 мектеп-лицейі" коммуналдық мемлекеттік мекемесінің ғимараты.</w:t>
      </w:r>
    </w:p>
    <w:p>
      <w:pPr>
        <w:spacing w:after="0"/>
        <w:ind w:left="0"/>
        <w:jc w:val="both"/>
      </w:pPr>
      <w:r>
        <w:rPr>
          <w:rFonts w:ascii="Times New Roman"/>
          <w:b w:val="false"/>
          <w:i w:val="false"/>
          <w:color w:val="000000"/>
          <w:sz w:val="28"/>
        </w:rPr>
        <w:t xml:space="preserve">
      Шекаралары: Ақмола облысы, Көкшетау қаласы: </w:t>
      </w:r>
    </w:p>
    <w:p>
      <w:pPr>
        <w:spacing w:after="0"/>
        <w:ind w:left="0"/>
        <w:jc w:val="both"/>
      </w:pPr>
      <w:r>
        <w:rPr>
          <w:rFonts w:ascii="Times New Roman"/>
          <w:b w:val="false"/>
          <w:i w:val="false"/>
          <w:color w:val="000000"/>
          <w:sz w:val="28"/>
        </w:rPr>
        <w:t xml:space="preserve">
      Жеңіс көшесі – 204, 208, 210, 212, 214, 216, 218, 220, 220А, 222, 224, 226, 228, 230, 230А, 232; </w:t>
      </w:r>
    </w:p>
    <w:p>
      <w:pPr>
        <w:spacing w:after="0"/>
        <w:ind w:left="0"/>
        <w:jc w:val="both"/>
      </w:pPr>
      <w:r>
        <w:rPr>
          <w:rFonts w:ascii="Times New Roman"/>
          <w:b w:val="false"/>
          <w:i w:val="false"/>
          <w:color w:val="000000"/>
          <w:sz w:val="28"/>
        </w:rPr>
        <w:t xml:space="preserve">
      Некрасов көшесі – 71, 72, 73, 74, 75, 76, 77, 78, 79, 80; </w:t>
      </w:r>
    </w:p>
    <w:p>
      <w:pPr>
        <w:spacing w:after="0"/>
        <w:ind w:left="0"/>
        <w:jc w:val="both"/>
      </w:pPr>
      <w:r>
        <w:rPr>
          <w:rFonts w:ascii="Times New Roman"/>
          <w:b w:val="false"/>
          <w:i w:val="false"/>
          <w:color w:val="000000"/>
          <w:sz w:val="28"/>
        </w:rPr>
        <w:t xml:space="preserve">
      Ломоносов көшесі – 71, 73, 75, 77, 79; </w:t>
      </w:r>
    </w:p>
    <w:p>
      <w:pPr>
        <w:spacing w:after="0"/>
        <w:ind w:left="0"/>
        <w:jc w:val="both"/>
      </w:pPr>
      <w:r>
        <w:rPr>
          <w:rFonts w:ascii="Times New Roman"/>
          <w:b w:val="false"/>
          <w:i w:val="false"/>
          <w:color w:val="000000"/>
          <w:sz w:val="28"/>
        </w:rPr>
        <w:t xml:space="preserve">
      Кенесары Қасымұлы көшесі – 199, 199А, 209, 209Б, 209В, 209Г, 211, 211Б, 222; </w:t>
      </w:r>
    </w:p>
    <w:p>
      <w:pPr>
        <w:spacing w:after="0"/>
        <w:ind w:left="0"/>
        <w:jc w:val="both"/>
      </w:pPr>
      <w:r>
        <w:rPr>
          <w:rFonts w:ascii="Times New Roman"/>
          <w:b w:val="false"/>
          <w:i w:val="false"/>
          <w:color w:val="000000"/>
          <w:sz w:val="28"/>
        </w:rPr>
        <w:t>
      Громова көшесі – 142А, 142А/1, 142Б;</w:t>
      </w:r>
    </w:p>
    <w:p>
      <w:pPr>
        <w:spacing w:after="0"/>
        <w:ind w:left="0"/>
        <w:jc w:val="both"/>
      </w:pPr>
      <w:r>
        <w:rPr>
          <w:rFonts w:ascii="Times New Roman"/>
          <w:b w:val="false"/>
          <w:i w:val="false"/>
          <w:color w:val="000000"/>
          <w:sz w:val="28"/>
        </w:rPr>
        <w:t>
      Досов көшесі – 144, 146, 147А, 148, 149, 150, 151, 153, 154, 155, 156, 157, 158, 159, 159А, 160, 161, 163;</w:t>
      </w:r>
    </w:p>
    <w:p>
      <w:pPr>
        <w:spacing w:after="0"/>
        <w:ind w:left="0"/>
        <w:jc w:val="both"/>
      </w:pPr>
      <w:r>
        <w:rPr>
          <w:rFonts w:ascii="Times New Roman"/>
          <w:b w:val="false"/>
          <w:i w:val="false"/>
          <w:color w:val="000000"/>
          <w:sz w:val="28"/>
        </w:rPr>
        <w:t>
      Сұлтан Баймағамбетов көшесі – 3А, 39, 41, 41А, 43, 43А, 45, 45А, 47, 47А, 49, 49А, 51, 53, 55А, 184, 209А;</w:t>
      </w:r>
    </w:p>
    <w:p>
      <w:pPr>
        <w:spacing w:after="0"/>
        <w:ind w:left="0"/>
        <w:jc w:val="both"/>
      </w:pPr>
      <w:r>
        <w:rPr>
          <w:rFonts w:ascii="Times New Roman"/>
          <w:b w:val="false"/>
          <w:i w:val="false"/>
          <w:color w:val="000000"/>
          <w:sz w:val="28"/>
        </w:rPr>
        <w:t>
      Н. Вавилов көшесі – 178, 180, 182, 186, 188, 190, 202, 204, 206, 208, 210, 212, 213, 215, 217, 219, 221, 223, 225;</w:t>
      </w:r>
    </w:p>
    <w:p>
      <w:pPr>
        <w:spacing w:after="0"/>
        <w:ind w:left="0"/>
        <w:jc w:val="both"/>
      </w:pPr>
      <w:r>
        <w:rPr>
          <w:rFonts w:ascii="Times New Roman"/>
          <w:b w:val="false"/>
          <w:i w:val="false"/>
          <w:color w:val="000000"/>
          <w:sz w:val="28"/>
        </w:rPr>
        <w:t xml:space="preserve">
      Жастар көшесі – 20, 21, 22, 23, 24, 25, 26, 27, 28, 29, 30, 31, 32, 33, 34, 35, 36, 37, 38, 39, 40, 41, 42, 43, 44, 45, 46, 47, 48, 49, 50, 51, 52, 53; </w:t>
      </w:r>
    </w:p>
    <w:p>
      <w:pPr>
        <w:spacing w:after="0"/>
        <w:ind w:left="0"/>
        <w:jc w:val="both"/>
      </w:pPr>
      <w:r>
        <w:rPr>
          <w:rFonts w:ascii="Times New Roman"/>
          <w:b w:val="false"/>
          <w:i w:val="false"/>
          <w:color w:val="000000"/>
          <w:sz w:val="28"/>
        </w:rPr>
        <w:t xml:space="preserve">
      Армандастар көшесі – 17А, 19, 20, 20А, 20Б, 20Г, 20Д, 21, 21А, 22, 23, 24, 24А, 25, 26, 27, 28, 28А, 28Б, 29, 30, 31, 32, 33, 35, 37, 39, 41, 43; </w:t>
      </w:r>
    </w:p>
    <w:p>
      <w:pPr>
        <w:spacing w:after="0"/>
        <w:ind w:left="0"/>
        <w:jc w:val="both"/>
      </w:pPr>
      <w:r>
        <w:rPr>
          <w:rFonts w:ascii="Times New Roman"/>
          <w:b w:val="false"/>
          <w:i w:val="false"/>
          <w:color w:val="000000"/>
          <w:sz w:val="28"/>
        </w:rPr>
        <w:t xml:space="preserve">
      Шалғынды көшесі – 16, 18, 19, 21, 22, 22А, 23, 23А, 29, 31, 32, 33; </w:t>
      </w:r>
    </w:p>
    <w:p>
      <w:pPr>
        <w:spacing w:after="0"/>
        <w:ind w:left="0"/>
        <w:jc w:val="both"/>
      </w:pPr>
      <w:r>
        <w:rPr>
          <w:rFonts w:ascii="Times New Roman"/>
          <w:b w:val="false"/>
          <w:i w:val="false"/>
          <w:color w:val="000000"/>
          <w:sz w:val="28"/>
        </w:rPr>
        <w:t>
      Жарқын көшесі – 1, 2, 3, 4, 5, 6, 7, 8, 9, 10, 12, 14, 16;</w:t>
      </w:r>
    </w:p>
    <w:p>
      <w:pPr>
        <w:spacing w:after="0"/>
        <w:ind w:left="0"/>
        <w:jc w:val="both"/>
      </w:pPr>
      <w:r>
        <w:rPr>
          <w:rFonts w:ascii="Times New Roman"/>
          <w:b w:val="false"/>
          <w:i w:val="false"/>
          <w:color w:val="000000"/>
          <w:sz w:val="28"/>
        </w:rPr>
        <w:t xml:space="preserve">
      Шұңғырша көшесі – 1, 2, 3, 4, 6, 7, 8, 10, 11, 13, 15, 17; </w:t>
      </w:r>
    </w:p>
    <w:p>
      <w:pPr>
        <w:spacing w:after="0"/>
        <w:ind w:left="0"/>
        <w:jc w:val="both"/>
      </w:pPr>
      <w:r>
        <w:rPr>
          <w:rFonts w:ascii="Times New Roman"/>
          <w:b w:val="false"/>
          <w:i w:val="false"/>
          <w:color w:val="000000"/>
          <w:sz w:val="28"/>
        </w:rPr>
        <w:t xml:space="preserve">
      Мамыр көшесі – 2, 4, 6, 8, 10, 12, 12А; </w:t>
      </w:r>
    </w:p>
    <w:p>
      <w:pPr>
        <w:spacing w:after="0"/>
        <w:ind w:left="0"/>
        <w:jc w:val="both"/>
      </w:pPr>
      <w:r>
        <w:rPr>
          <w:rFonts w:ascii="Times New Roman"/>
          <w:b w:val="false"/>
          <w:i w:val="false"/>
          <w:color w:val="000000"/>
          <w:sz w:val="28"/>
        </w:rPr>
        <w:t>
      Сырымбет көшесі – 1, 2, 2А, 2Б, 3, 4, 4А, 5, 6, 7, 9, 13, 15, 17, 19, 21, 23, 27, 29, 31, 33, 35;</w:t>
      </w:r>
    </w:p>
    <w:p>
      <w:pPr>
        <w:spacing w:after="0"/>
        <w:ind w:left="0"/>
        <w:jc w:val="both"/>
      </w:pPr>
      <w:r>
        <w:rPr>
          <w:rFonts w:ascii="Times New Roman"/>
          <w:b w:val="false"/>
          <w:i w:val="false"/>
          <w:color w:val="000000"/>
          <w:sz w:val="28"/>
        </w:rPr>
        <w:t>
      Жайлау-2 шағын ауданы – 1, 1А, 1У, 2, 2А, 2Б, 3, 3А, 4, 5, 5А, 6, 7, 7А, 8, 9, 9А, 9Б, 10, 10А, 11, 11А, 11Б, 12, 13, 13А, 13Б, 14, 15, 16, 17, 18, 19, 20, 21, 22, 23, 23А, 24, 25, 26, 27, 28, 29, 30, 31, 32, 33, 34, 35, 37А;</w:t>
      </w:r>
    </w:p>
    <w:p>
      <w:pPr>
        <w:spacing w:after="0"/>
        <w:ind w:left="0"/>
        <w:jc w:val="both"/>
      </w:pPr>
      <w:r>
        <w:rPr>
          <w:rFonts w:ascii="Times New Roman"/>
          <w:b w:val="false"/>
          <w:i w:val="false"/>
          <w:color w:val="000000"/>
          <w:sz w:val="28"/>
        </w:rPr>
        <w:t>
      Бірінші көшесі – 279;</w:t>
      </w:r>
    </w:p>
    <w:p>
      <w:pPr>
        <w:spacing w:after="0"/>
        <w:ind w:left="0"/>
        <w:jc w:val="both"/>
      </w:pPr>
      <w:r>
        <w:rPr>
          <w:rFonts w:ascii="Times New Roman"/>
          <w:b w:val="false"/>
          <w:i w:val="false"/>
          <w:color w:val="000000"/>
          <w:sz w:val="28"/>
        </w:rPr>
        <w:t>
      Жайлау шағын ауданы – 1, 2, 3, 4, 5, 6, 6А, 7, 8, 9, 10, 11, 12, 13, 14, 15, 16, 17, 18, 19, 20, 21, 22, 22А, 23, 24, 25, 25А, 26, 27, 28, 29, 30, 31, 32, 33, 34, 35, 36, 37, 37Б, 37В, 37Г, 37Д, 37/1А, 37/2, 37/3, 37/4, 37/5, 37/6, 37/7, 37/8, 37/9, 37/10, 37/11, 37/11Б, 37/12, 37/13, 37/14, 37/15, 37/16, 38, 39, 40, 41, 41/1, 41/2, 42, 42/2, 43, 44, 44/2, 45, 46, 47, 48, 49, 50, 51, 52, 53, 53А, 54, 55, 56, 57, 57А, 58, 59, 60, 60А, 60Б, 61, 62, 63, 64, 65, 66, 66А, 66Б, 66В, 66Д, 66Д/1, 67А, 68, 69, 70, 71, 72, 73, 74, 75, 76, 77, 78, 79, 80, 81, 82, 83, 84, 85, 86, 86Б, 87, 88, 89, 90, 91, 92, 93, 94, 95, 96, 97, 98, 99, 100, 101, 102, 103, 104, 105, 106, 107, 108, 109, 110;</w:t>
      </w:r>
    </w:p>
    <w:p>
      <w:pPr>
        <w:spacing w:after="0"/>
        <w:ind w:left="0"/>
        <w:jc w:val="both"/>
      </w:pPr>
      <w:r>
        <w:rPr>
          <w:rFonts w:ascii="Times New Roman"/>
          <w:b w:val="false"/>
          <w:i w:val="false"/>
          <w:color w:val="000000"/>
          <w:sz w:val="28"/>
        </w:rPr>
        <w:t>
      "Локомотив" бағбандық серіктестік;</w:t>
      </w:r>
    </w:p>
    <w:p>
      <w:pPr>
        <w:spacing w:after="0"/>
        <w:ind w:left="0"/>
        <w:jc w:val="both"/>
      </w:pPr>
      <w:r>
        <w:rPr>
          <w:rFonts w:ascii="Times New Roman"/>
          <w:b w:val="false"/>
          <w:i w:val="false"/>
          <w:color w:val="000000"/>
          <w:sz w:val="28"/>
        </w:rPr>
        <w:t>
      "Импульс" бағбандық серіктестік;</w:t>
      </w:r>
    </w:p>
    <w:p>
      <w:pPr>
        <w:spacing w:after="0"/>
        <w:ind w:left="0"/>
        <w:jc w:val="both"/>
      </w:pPr>
      <w:r>
        <w:rPr>
          <w:rFonts w:ascii="Times New Roman"/>
          <w:b w:val="false"/>
          <w:i w:val="false"/>
          <w:color w:val="000000"/>
          <w:sz w:val="28"/>
        </w:rPr>
        <w:t>
      "Урожай" бағбандық серіктестік;</w:t>
      </w:r>
    </w:p>
    <w:p>
      <w:pPr>
        <w:spacing w:after="0"/>
        <w:ind w:left="0"/>
        <w:jc w:val="both"/>
      </w:pPr>
      <w:r>
        <w:rPr>
          <w:rFonts w:ascii="Times New Roman"/>
          <w:b w:val="false"/>
          <w:i w:val="false"/>
          <w:color w:val="000000"/>
          <w:sz w:val="28"/>
        </w:rPr>
        <w:t>
      "Айгуль" саяжай кооперативі;</w:t>
      </w:r>
    </w:p>
    <w:p>
      <w:pPr>
        <w:spacing w:after="0"/>
        <w:ind w:left="0"/>
        <w:jc w:val="both"/>
      </w:pPr>
      <w:r>
        <w:rPr>
          <w:rFonts w:ascii="Times New Roman"/>
          <w:b w:val="false"/>
          <w:i w:val="false"/>
          <w:color w:val="000000"/>
          <w:sz w:val="28"/>
        </w:rPr>
        <w:t>
      "Жилищник" саяжай кооперативі;</w:t>
      </w:r>
    </w:p>
    <w:p>
      <w:pPr>
        <w:spacing w:after="0"/>
        <w:ind w:left="0"/>
        <w:jc w:val="both"/>
      </w:pPr>
      <w:r>
        <w:rPr>
          <w:rFonts w:ascii="Times New Roman"/>
          <w:b w:val="false"/>
          <w:i w:val="false"/>
          <w:color w:val="000000"/>
          <w:sz w:val="28"/>
        </w:rPr>
        <w:t>
      "Кайрат" саяжай кооперативі;</w:t>
      </w:r>
    </w:p>
    <w:p>
      <w:pPr>
        <w:spacing w:after="0"/>
        <w:ind w:left="0"/>
        <w:jc w:val="both"/>
      </w:pPr>
      <w:r>
        <w:rPr>
          <w:rFonts w:ascii="Times New Roman"/>
          <w:b w:val="false"/>
          <w:i w:val="false"/>
          <w:color w:val="000000"/>
          <w:sz w:val="28"/>
        </w:rPr>
        <w:t>
      "Рубин" саяжай кооперативі;</w:t>
      </w:r>
    </w:p>
    <w:p>
      <w:pPr>
        <w:spacing w:after="0"/>
        <w:ind w:left="0"/>
        <w:jc w:val="both"/>
      </w:pPr>
      <w:r>
        <w:rPr>
          <w:rFonts w:ascii="Times New Roman"/>
          <w:b w:val="false"/>
          <w:i w:val="false"/>
          <w:color w:val="000000"/>
          <w:sz w:val="28"/>
        </w:rPr>
        <w:t>
      "Трудовик" саяжай кооперативі;</w:t>
      </w:r>
    </w:p>
    <w:p>
      <w:pPr>
        <w:spacing w:after="0"/>
        <w:ind w:left="0"/>
        <w:jc w:val="both"/>
      </w:pPr>
      <w:r>
        <w:rPr>
          <w:rFonts w:ascii="Times New Roman"/>
          <w:b w:val="false"/>
          <w:i w:val="false"/>
          <w:color w:val="000000"/>
          <w:sz w:val="28"/>
        </w:rPr>
        <w:t>
      "Целинник" саяжай кооперативі;</w:t>
      </w:r>
    </w:p>
    <w:p>
      <w:pPr>
        <w:spacing w:after="0"/>
        <w:ind w:left="0"/>
        <w:jc w:val="both"/>
      </w:pPr>
      <w:r>
        <w:rPr>
          <w:rFonts w:ascii="Times New Roman"/>
          <w:b w:val="false"/>
          <w:i w:val="false"/>
          <w:color w:val="000000"/>
          <w:sz w:val="28"/>
        </w:rPr>
        <w:t>
      "Авангард" саяжай кооперативі;</w:t>
      </w:r>
    </w:p>
    <w:p>
      <w:pPr>
        <w:spacing w:after="0"/>
        <w:ind w:left="0"/>
        <w:jc w:val="both"/>
      </w:pPr>
      <w:r>
        <w:rPr>
          <w:rFonts w:ascii="Times New Roman"/>
          <w:b w:val="false"/>
          <w:i w:val="false"/>
          <w:color w:val="000000"/>
          <w:sz w:val="28"/>
        </w:rPr>
        <w:t>
      "Шалкар" саяжай кооперативі;</w:t>
      </w:r>
    </w:p>
    <w:p>
      <w:pPr>
        <w:spacing w:after="0"/>
        <w:ind w:left="0"/>
        <w:jc w:val="both"/>
      </w:pPr>
      <w:r>
        <w:rPr>
          <w:rFonts w:ascii="Times New Roman"/>
          <w:b w:val="false"/>
          <w:i w:val="false"/>
          <w:color w:val="000000"/>
          <w:sz w:val="28"/>
        </w:rPr>
        <w:t>
      "Мечта-1" саяжай кооперативі;</w:t>
      </w:r>
    </w:p>
    <w:p>
      <w:pPr>
        <w:spacing w:after="0"/>
        <w:ind w:left="0"/>
        <w:jc w:val="both"/>
      </w:pPr>
      <w:r>
        <w:rPr>
          <w:rFonts w:ascii="Times New Roman"/>
          <w:b w:val="false"/>
          <w:i w:val="false"/>
          <w:color w:val="000000"/>
          <w:sz w:val="28"/>
        </w:rPr>
        <w:t>
      "Мечта-2" саяжай кооперативі;</w:t>
      </w:r>
    </w:p>
    <w:p>
      <w:pPr>
        <w:spacing w:after="0"/>
        <w:ind w:left="0"/>
        <w:jc w:val="both"/>
      </w:pPr>
      <w:r>
        <w:rPr>
          <w:rFonts w:ascii="Times New Roman"/>
          <w:b w:val="false"/>
          <w:i w:val="false"/>
          <w:color w:val="000000"/>
          <w:sz w:val="28"/>
        </w:rPr>
        <w:t>
      "Стандарт" саяжай кооперативі.</w:t>
      </w:r>
    </w:p>
    <w:p>
      <w:pPr>
        <w:spacing w:after="0"/>
        <w:ind w:left="0"/>
        <w:jc w:val="both"/>
      </w:pPr>
      <w:r>
        <w:rPr>
          <w:rFonts w:ascii="Times New Roman"/>
          <w:b w:val="false"/>
          <w:i w:val="false"/>
          <w:color w:val="000000"/>
          <w:sz w:val="28"/>
        </w:rPr>
        <w:t>
      № 13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Зарап Темірбеков көшесі 175/2, "Көкше Тазалық" жауапкершілігі шектеулі серіктестігінің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Нұрсұлтан Назарбаев даңғылы – 162, 164, 166, 168, 170, 172, 174, 176, 178, 180, 182, 184, 186, 188, 189, 191, 192, 193, 194, 195, 196, 197, 198, 199, 200, 201, 202, 203, 204, 205, 206, 207, 208, 209, 210, 211, 211А, 211Б, 211В, 211Д, 211К, 212, 213, 214, 215, 216, 217, 218, 219, 220, 221, 222, 223, 224, 226, 227, 228, 229, 230, 231, 232, 234, 235, 236, 237, 238, 239, 240, 241, 242, 243, 244, 245, 246, 247, 248, 249, 250, 251, 252, 253, 254, 255, 256, 257, 258, 259, 260, 261, 262, 263, 264, 265, 266, 266А, 266Б, 273;</w:t>
      </w:r>
    </w:p>
    <w:p>
      <w:pPr>
        <w:spacing w:after="0"/>
        <w:ind w:left="0"/>
        <w:jc w:val="both"/>
      </w:pPr>
      <w:r>
        <w:rPr>
          <w:rFonts w:ascii="Times New Roman"/>
          <w:b w:val="false"/>
          <w:i w:val="false"/>
          <w:color w:val="000000"/>
          <w:sz w:val="28"/>
        </w:rPr>
        <w:t>
      Ілияс Есенберлин көшесі – 128, 130, 132, 134, 136, 138, 140, 142, 144, 146, 148, 150, 152, 154, 156, 158, 160, 162, 164, 165, 166, 167, 168, 169, 170, 171, 172, 173, 174, 175, 176, 177, 178, 179, 180, 181, 182, 183, 184, 185, 186, 187, 189, 191, 193, 195, 197, 199, 201, 203, 205, 207, 209, 211, 213, 215, 217, 219, 221, 223, 225;</w:t>
      </w:r>
    </w:p>
    <w:p>
      <w:pPr>
        <w:spacing w:after="0"/>
        <w:ind w:left="0"/>
        <w:jc w:val="both"/>
      </w:pPr>
      <w:r>
        <w:rPr>
          <w:rFonts w:ascii="Times New Roman"/>
          <w:b w:val="false"/>
          <w:i w:val="false"/>
          <w:color w:val="000000"/>
          <w:sz w:val="28"/>
        </w:rPr>
        <w:t xml:space="preserve">
      С. Есенин көшесі – 1, 2, 3, 4, 5, 6, 7, 8, 9, 10, 11, 12, 13, 14, 15, 16, 17, 18; </w:t>
      </w:r>
    </w:p>
    <w:p>
      <w:pPr>
        <w:spacing w:after="0"/>
        <w:ind w:left="0"/>
        <w:jc w:val="both"/>
      </w:pPr>
      <w:r>
        <w:rPr>
          <w:rFonts w:ascii="Times New Roman"/>
          <w:b w:val="false"/>
          <w:i w:val="false"/>
          <w:color w:val="000000"/>
          <w:sz w:val="28"/>
        </w:rPr>
        <w:t xml:space="preserve">
      А. Блок көшесі – 1, 2, 3, 4, 5, 6, 7, 8, 9, 10, 11, 12, 13, 14, 15, 16; </w:t>
      </w:r>
    </w:p>
    <w:p>
      <w:pPr>
        <w:spacing w:after="0"/>
        <w:ind w:left="0"/>
        <w:jc w:val="both"/>
      </w:pPr>
      <w:r>
        <w:rPr>
          <w:rFonts w:ascii="Times New Roman"/>
          <w:b w:val="false"/>
          <w:i w:val="false"/>
          <w:color w:val="000000"/>
          <w:sz w:val="28"/>
        </w:rPr>
        <w:t xml:space="preserve">
      Рамазан Елебаев көшесі – 138, 140, 142, 144, 145, 146, 147, 148, 149, 150, 151, 153, 155, 157; </w:t>
      </w:r>
    </w:p>
    <w:p>
      <w:pPr>
        <w:spacing w:after="0"/>
        <w:ind w:left="0"/>
        <w:jc w:val="both"/>
      </w:pPr>
      <w:r>
        <w:rPr>
          <w:rFonts w:ascii="Times New Roman"/>
          <w:b w:val="false"/>
          <w:i w:val="false"/>
          <w:color w:val="000000"/>
          <w:sz w:val="28"/>
        </w:rPr>
        <w:t xml:space="preserve">
      Титов көшесі – 1, 2, 3, 4, 5, 6, 7, 8, 9, 10, 11, 12, 13, 14, 15, 16; </w:t>
      </w:r>
    </w:p>
    <w:p>
      <w:pPr>
        <w:spacing w:after="0"/>
        <w:ind w:left="0"/>
        <w:jc w:val="both"/>
      </w:pPr>
      <w:r>
        <w:rPr>
          <w:rFonts w:ascii="Times New Roman"/>
          <w:b w:val="false"/>
          <w:i w:val="false"/>
          <w:color w:val="000000"/>
          <w:sz w:val="28"/>
        </w:rPr>
        <w:t xml:space="preserve">
      Қаныш Сәтпаев көшесі – 89,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w:t>
      </w:r>
    </w:p>
    <w:p>
      <w:pPr>
        <w:spacing w:after="0"/>
        <w:ind w:left="0"/>
        <w:jc w:val="both"/>
      </w:pPr>
      <w:r>
        <w:rPr>
          <w:rFonts w:ascii="Times New Roman"/>
          <w:b w:val="false"/>
          <w:i w:val="false"/>
          <w:color w:val="000000"/>
          <w:sz w:val="28"/>
        </w:rPr>
        <w:t xml:space="preserve">
      Біржан сал көшесі – 160, 160А, 161, 162, 163, 164, 165, 166, 166Б, 167, 168, 169, 170, 170А, 171, 172, 173, 174, 175, 177, 179, 181, 183, 185, 187, 189, 189Б, 191, 191А, 193, 195, 197, 201, 203, 205, 207, 209, 211, 213, 215, 215А; </w:t>
      </w:r>
    </w:p>
    <w:p>
      <w:pPr>
        <w:spacing w:after="0"/>
        <w:ind w:left="0"/>
        <w:jc w:val="both"/>
      </w:pPr>
      <w:r>
        <w:rPr>
          <w:rFonts w:ascii="Times New Roman"/>
          <w:b w:val="false"/>
          <w:i w:val="false"/>
          <w:color w:val="000000"/>
          <w:sz w:val="28"/>
        </w:rPr>
        <w:t xml:space="preserve">
      Бауыржан Момышұлы көшесі – 161, 163, 165, 167, 169, 171, 173, 175, 177, 179, 181, 183, 184, 186, 188, 188Б, 190, 190А, 190Б, 190В, 192, 192А, 192Б, 192В, 192Д, 192/1, 192/2, 192-4, 192-4А; </w:t>
      </w:r>
    </w:p>
    <w:p>
      <w:pPr>
        <w:spacing w:after="0"/>
        <w:ind w:left="0"/>
        <w:jc w:val="both"/>
      </w:pPr>
      <w:r>
        <w:rPr>
          <w:rFonts w:ascii="Times New Roman"/>
          <w:b w:val="false"/>
          <w:i w:val="false"/>
          <w:color w:val="000000"/>
          <w:sz w:val="28"/>
        </w:rPr>
        <w:t xml:space="preserve">
      Мақтай Сағдиев көшесі – 155, 157, 159, 161, 163, 164, 165, 167, 169, 170, 171, 172, 174, 176, 178, 180, 182; </w:t>
      </w:r>
    </w:p>
    <w:p>
      <w:pPr>
        <w:spacing w:after="0"/>
        <w:ind w:left="0"/>
        <w:jc w:val="both"/>
      </w:pPr>
      <w:r>
        <w:rPr>
          <w:rFonts w:ascii="Times New Roman"/>
          <w:b w:val="false"/>
          <w:i w:val="false"/>
          <w:color w:val="000000"/>
          <w:sz w:val="28"/>
        </w:rPr>
        <w:t xml:space="preserve">
      Херсонский өтпе жолы – 7, 7А, 9, 11, 12, 13, 13А, 14, 15, 15А, 16, 16А, 17, 17А, 18, 18А, 19, 20, 21, 22, 23, 24, 25, 26, 27, 28, 29, 30, 31, 32, 33, 34; </w:t>
      </w:r>
    </w:p>
    <w:p>
      <w:pPr>
        <w:spacing w:after="0"/>
        <w:ind w:left="0"/>
        <w:jc w:val="both"/>
      </w:pPr>
      <w:r>
        <w:rPr>
          <w:rFonts w:ascii="Times New Roman"/>
          <w:b w:val="false"/>
          <w:i w:val="false"/>
          <w:color w:val="000000"/>
          <w:sz w:val="28"/>
        </w:rPr>
        <w:t>
      Мағжан Жұмабаев көшесі – 149, 150, 151, 152, 153, 154, 155, 155А, 155Б, 155В, 156, 157, 158, 159, 160, 161, 161А, 161Б, 162, 162А, 163, 164, 165, 166, 167, 168, 169, 170, 171, 172, 173, 174, 174А, 174Б, 175, 176, 176А, 177, 178, 179, 180, 181, 182, 183, 184, 185, 187, 189, 190, 191, 192, 193, 194, 195, 196, 197, 198, 199, 199/1, 200, 201, 201А, 203, 205, 207, 209, 211, 213;</w:t>
      </w:r>
    </w:p>
    <w:p>
      <w:pPr>
        <w:spacing w:after="0"/>
        <w:ind w:left="0"/>
        <w:jc w:val="both"/>
      </w:pPr>
      <w:r>
        <w:rPr>
          <w:rFonts w:ascii="Times New Roman"/>
          <w:b w:val="false"/>
          <w:i w:val="false"/>
          <w:color w:val="000000"/>
          <w:sz w:val="28"/>
        </w:rPr>
        <w:t xml:space="preserve">
      Фадеев көшесі – 25, 26, 27, 28, 29, 30, 31, 32, 33, 34, 35, 36, 37, 38, 39, 40, 41, 42, 43, 44, 46, 48, 50; </w:t>
      </w:r>
    </w:p>
    <w:p>
      <w:pPr>
        <w:spacing w:after="0"/>
        <w:ind w:left="0"/>
        <w:jc w:val="both"/>
      </w:pPr>
      <w:r>
        <w:rPr>
          <w:rFonts w:ascii="Times New Roman"/>
          <w:b w:val="false"/>
          <w:i w:val="false"/>
          <w:color w:val="000000"/>
          <w:sz w:val="28"/>
        </w:rPr>
        <w:t xml:space="preserve">
      Зарап Темірбеков көшесі – 167, 169, 171, 173, 173А, 175, 175А, 177, 177А, 179, 181, 183, 185, 187, 189; </w:t>
      </w:r>
    </w:p>
    <w:p>
      <w:pPr>
        <w:spacing w:after="0"/>
        <w:ind w:left="0"/>
        <w:jc w:val="both"/>
      </w:pPr>
      <w:r>
        <w:rPr>
          <w:rFonts w:ascii="Times New Roman"/>
          <w:b w:val="false"/>
          <w:i w:val="false"/>
          <w:color w:val="000000"/>
          <w:sz w:val="28"/>
        </w:rPr>
        <w:t xml:space="preserve">
      Әлихан Бөкейхан көшесі – 183, 183А, 185; </w:t>
      </w:r>
    </w:p>
    <w:p>
      <w:pPr>
        <w:spacing w:after="0"/>
        <w:ind w:left="0"/>
        <w:jc w:val="both"/>
      </w:pPr>
      <w:r>
        <w:rPr>
          <w:rFonts w:ascii="Times New Roman"/>
          <w:b w:val="false"/>
          <w:i w:val="false"/>
          <w:color w:val="000000"/>
          <w:sz w:val="28"/>
        </w:rPr>
        <w:t xml:space="preserve">
      Жеңіс көшесі – 207, 209, 211, 213, 215, 217, 219, 221, 223, 223А; </w:t>
      </w:r>
    </w:p>
    <w:p>
      <w:pPr>
        <w:spacing w:after="0"/>
        <w:ind w:left="0"/>
        <w:jc w:val="both"/>
      </w:pPr>
      <w:r>
        <w:rPr>
          <w:rFonts w:ascii="Times New Roman"/>
          <w:b w:val="false"/>
          <w:i w:val="false"/>
          <w:color w:val="000000"/>
          <w:sz w:val="28"/>
        </w:rPr>
        <w:t xml:space="preserve">
      Халифа Алтай көшесі – 2, 4, 6, 8, 10, 12, 14, 16, 18, 20, 22, 24, 26; </w:t>
      </w:r>
    </w:p>
    <w:p>
      <w:pPr>
        <w:spacing w:after="0"/>
        <w:ind w:left="0"/>
        <w:jc w:val="both"/>
      </w:pPr>
      <w:r>
        <w:rPr>
          <w:rFonts w:ascii="Times New Roman"/>
          <w:b w:val="false"/>
          <w:i w:val="false"/>
          <w:color w:val="000000"/>
          <w:sz w:val="28"/>
        </w:rPr>
        <w:t xml:space="preserve">
      О. Қуанышев көшесі – 106, 108, 110, 112, 114, 116, 118, 120, 122, 124, 126, 128; </w:t>
      </w:r>
    </w:p>
    <w:p>
      <w:pPr>
        <w:spacing w:after="0"/>
        <w:ind w:left="0"/>
        <w:jc w:val="both"/>
      </w:pPr>
      <w:r>
        <w:rPr>
          <w:rFonts w:ascii="Times New Roman"/>
          <w:b w:val="false"/>
          <w:i w:val="false"/>
          <w:color w:val="000000"/>
          <w:sz w:val="28"/>
        </w:rPr>
        <w:t xml:space="preserve">
      Шәріпов көшесі – 1, 2, 3, 4, 5, 6, 7, 8, 9, 10, 11, 12, 13, 14, 15, 16, 17, 18, 19, 20, 21, 22, 23, 24; </w:t>
      </w:r>
    </w:p>
    <w:p>
      <w:pPr>
        <w:spacing w:after="0"/>
        <w:ind w:left="0"/>
        <w:jc w:val="both"/>
      </w:pPr>
      <w:r>
        <w:rPr>
          <w:rFonts w:ascii="Times New Roman"/>
          <w:b w:val="false"/>
          <w:i w:val="false"/>
          <w:color w:val="000000"/>
          <w:sz w:val="28"/>
        </w:rPr>
        <w:t xml:space="preserve">
      Шахмет Құсайынов көшесі – 22, 24, 26, 28, 30, 32, 34, 36, 38, 40, 42, 44, 46, 48, 50, 52, 54, 56, 58, 60, 62, 64, 66, 67, 68, 69, 70, 71, 72, 73, 74, 75, 76, 77, 78, 79, 80, 81, 82, 83, 84, 85, 86, 87, 88, 89, 90, 91, 92, 93, 95, 97, 99, 101, 103, 105, 107, 109, 111, 113, 115, 117, 119; </w:t>
      </w:r>
    </w:p>
    <w:p>
      <w:pPr>
        <w:spacing w:after="0"/>
        <w:ind w:left="0"/>
        <w:jc w:val="both"/>
      </w:pPr>
      <w:r>
        <w:rPr>
          <w:rFonts w:ascii="Times New Roman"/>
          <w:b w:val="false"/>
          <w:i w:val="false"/>
          <w:color w:val="000000"/>
          <w:sz w:val="28"/>
        </w:rPr>
        <w:t xml:space="preserve">
      Челюскин көшесі – 1, 2, 3, 4, 5, 6, 6А, 7, 8, 8А, 9, 10, 11, 12, 13, 14, 15, 16, 17, 18, 19, 20, 21, 22, 23, 24, 25, 26, 27, 28; </w:t>
      </w:r>
    </w:p>
    <w:p>
      <w:pPr>
        <w:spacing w:after="0"/>
        <w:ind w:left="0"/>
        <w:jc w:val="both"/>
      </w:pPr>
      <w:r>
        <w:rPr>
          <w:rFonts w:ascii="Times New Roman"/>
          <w:b w:val="false"/>
          <w:i w:val="false"/>
          <w:color w:val="000000"/>
          <w:sz w:val="28"/>
        </w:rPr>
        <w:t xml:space="preserve">
      С. Лазо көшесі – 48, 50, 52, 54, 56, 58, 60; </w:t>
      </w:r>
    </w:p>
    <w:p>
      <w:pPr>
        <w:spacing w:after="0"/>
        <w:ind w:left="0"/>
        <w:jc w:val="both"/>
      </w:pPr>
      <w:r>
        <w:rPr>
          <w:rFonts w:ascii="Times New Roman"/>
          <w:b w:val="false"/>
          <w:i w:val="false"/>
          <w:color w:val="000000"/>
          <w:sz w:val="28"/>
        </w:rPr>
        <w:t xml:space="preserve">
      Аққайың көшесі – 1, 2, 3, 4, 5, 6, 7, 8, 9, 10, 11, 12, 13, 14, 15, 15А, 16, 17, 17А, 18, 19, 19А, 20, 21, 21А, 22, 23, 24, 25, 26, 27; </w:t>
      </w:r>
    </w:p>
    <w:p>
      <w:pPr>
        <w:spacing w:after="0"/>
        <w:ind w:left="0"/>
        <w:jc w:val="both"/>
      </w:pPr>
      <w:r>
        <w:rPr>
          <w:rFonts w:ascii="Times New Roman"/>
          <w:b w:val="false"/>
          <w:i w:val="false"/>
          <w:color w:val="000000"/>
          <w:sz w:val="28"/>
        </w:rPr>
        <w:t>
      Нүркен Әбдіров көшесі – 1, 1А, 1Б, 1Г, 1Д, 2, 2А, 2Б, 2В, 2Г, 2Д, 3, 4, 5, 6, 7, 8, 9, 10, 11, 12, 13, 14, 15, 16, 17, 18, 19, 20, 21, 22, 23, 24, 25, 26, 27, 28, 29, 30, 31, 32, 33, 34, 35, 36, 37, 38, 39, 40, 41;</w:t>
      </w:r>
    </w:p>
    <w:p>
      <w:pPr>
        <w:spacing w:after="0"/>
        <w:ind w:left="0"/>
        <w:jc w:val="both"/>
      </w:pPr>
      <w:r>
        <w:rPr>
          <w:rFonts w:ascii="Times New Roman"/>
          <w:b w:val="false"/>
          <w:i w:val="false"/>
          <w:color w:val="000000"/>
          <w:sz w:val="28"/>
        </w:rPr>
        <w:t xml:space="preserve">
      Құдайбергенов көшесі – 21, 23, 25, 27, 29, 31, 33, 34, 35, 36, 37, 39, 41, 43, 45, 47, 49, 51, 53, 55, 57, 59, 61, 63, 63/1; </w:t>
      </w:r>
    </w:p>
    <w:p>
      <w:pPr>
        <w:spacing w:after="0"/>
        <w:ind w:left="0"/>
        <w:jc w:val="both"/>
      </w:pPr>
      <w:r>
        <w:rPr>
          <w:rFonts w:ascii="Times New Roman"/>
          <w:b w:val="false"/>
          <w:i w:val="false"/>
          <w:color w:val="000000"/>
          <w:sz w:val="28"/>
        </w:rPr>
        <w:t>
      Тәттімбет көшесі – 1, 1А, 1Б, 1В, 1Г, 1/1, 2, 2А, 2Б, 2В, 2Г, 3, 4, 5, 6, 7, 8, 9, 10, 11, 12, 13, 14, 15, 16, 17, 18, 19, 20, 21, 22, 23, 27, 29, 31, 33;</w:t>
      </w:r>
    </w:p>
    <w:p>
      <w:pPr>
        <w:spacing w:after="0"/>
        <w:ind w:left="0"/>
        <w:jc w:val="both"/>
      </w:pPr>
      <w:r>
        <w:rPr>
          <w:rFonts w:ascii="Times New Roman"/>
          <w:b w:val="false"/>
          <w:i w:val="false"/>
          <w:color w:val="000000"/>
          <w:sz w:val="28"/>
        </w:rPr>
        <w:t>
      Шәмші Қалдаяқов көшесі – 1, 2, 3, 4, 5, 6, 7, 8, 9, 10, 11, 12, 13, 14, 15, 16, 17, 18, 19, 20, 21, 23, 24, 25, 26, 27, 28;</w:t>
      </w:r>
    </w:p>
    <w:p>
      <w:pPr>
        <w:spacing w:after="0"/>
        <w:ind w:left="0"/>
        <w:jc w:val="both"/>
      </w:pPr>
      <w:r>
        <w:rPr>
          <w:rFonts w:ascii="Times New Roman"/>
          <w:b w:val="false"/>
          <w:i w:val="false"/>
          <w:color w:val="000000"/>
          <w:sz w:val="28"/>
        </w:rPr>
        <w:t xml:space="preserve">
      Сұлутобе көшесі – 1, 2, 3, 4, 5, 6, 7, 8, 9, 10, 11, 12, 13, 14, 15, 16, 17, 18, 19, 20, 21, 22, 23, 24, 25, 26, 27, 28, 29, 30, 32, 34, 36, 38; </w:t>
      </w:r>
    </w:p>
    <w:p>
      <w:pPr>
        <w:spacing w:after="0"/>
        <w:ind w:left="0"/>
        <w:jc w:val="both"/>
      </w:pPr>
      <w:r>
        <w:rPr>
          <w:rFonts w:ascii="Times New Roman"/>
          <w:b w:val="false"/>
          <w:i w:val="false"/>
          <w:color w:val="000000"/>
          <w:sz w:val="28"/>
        </w:rPr>
        <w:t xml:space="preserve">
      Өрнекті көшесі – 1, 2, 3, 4, 5, 6, 7, 8, 9, 10, 11, 12, 13, 14, 16, 18, 20, 22, 24, 26, 28, 28А, 30, 32, 34, 36, 38, 40, 42; </w:t>
      </w:r>
    </w:p>
    <w:p>
      <w:pPr>
        <w:spacing w:after="0"/>
        <w:ind w:left="0"/>
        <w:jc w:val="both"/>
      </w:pPr>
      <w:r>
        <w:rPr>
          <w:rFonts w:ascii="Times New Roman"/>
          <w:b w:val="false"/>
          <w:i w:val="false"/>
          <w:color w:val="000000"/>
          <w:sz w:val="28"/>
        </w:rPr>
        <w:t xml:space="preserve">
      Береке көшесі – 1, 2, 3, 4, 5, 6, 7, 8, 9, 10, 11, 12, 13, 14; </w:t>
      </w:r>
    </w:p>
    <w:p>
      <w:pPr>
        <w:spacing w:after="0"/>
        <w:ind w:left="0"/>
        <w:jc w:val="both"/>
      </w:pPr>
      <w:r>
        <w:rPr>
          <w:rFonts w:ascii="Times New Roman"/>
          <w:b w:val="false"/>
          <w:i w:val="false"/>
          <w:color w:val="000000"/>
          <w:sz w:val="28"/>
        </w:rPr>
        <w:t xml:space="preserve">
      Алмалы көшесі – 1, 2, 3, 4, 5, 6, 8, 9, 9А, 10, 11, 12, 13, 14, 15, 16; </w:t>
      </w:r>
    </w:p>
    <w:p>
      <w:pPr>
        <w:spacing w:after="0"/>
        <w:ind w:left="0"/>
        <w:jc w:val="both"/>
      </w:pPr>
      <w:r>
        <w:rPr>
          <w:rFonts w:ascii="Times New Roman"/>
          <w:b w:val="false"/>
          <w:i w:val="false"/>
          <w:color w:val="000000"/>
          <w:sz w:val="28"/>
        </w:rPr>
        <w:t xml:space="preserve">
      Алаш көшесі – 5, 7, 8, 9, 10, 11, 12, 13, 14, 15, 16, 17, 18, 19, 20; </w:t>
      </w:r>
    </w:p>
    <w:p>
      <w:pPr>
        <w:spacing w:after="0"/>
        <w:ind w:left="0"/>
        <w:jc w:val="both"/>
      </w:pPr>
      <w:r>
        <w:rPr>
          <w:rFonts w:ascii="Times New Roman"/>
          <w:b w:val="false"/>
          <w:i w:val="false"/>
          <w:color w:val="000000"/>
          <w:sz w:val="28"/>
        </w:rPr>
        <w:t xml:space="preserve">
      Бөгенбай көшесі – 11, 13, 14, 15, 16, 17, 18, 19, 20, 21, 22, 23, 24, 25, 26, 27, 28, 31; </w:t>
      </w:r>
    </w:p>
    <w:p>
      <w:pPr>
        <w:spacing w:after="0"/>
        <w:ind w:left="0"/>
        <w:jc w:val="both"/>
      </w:pPr>
      <w:r>
        <w:rPr>
          <w:rFonts w:ascii="Times New Roman"/>
          <w:b w:val="false"/>
          <w:i w:val="false"/>
          <w:color w:val="000000"/>
          <w:sz w:val="28"/>
        </w:rPr>
        <w:t>
      Ғабдолла Тоқай көшесі – 13, 14, 15, 16, 17, 18, 19, 20, 21, 22, 23, 24, 25, 26;</w:t>
      </w:r>
    </w:p>
    <w:p>
      <w:pPr>
        <w:spacing w:after="0"/>
        <w:ind w:left="0"/>
        <w:jc w:val="both"/>
      </w:pPr>
      <w:r>
        <w:rPr>
          <w:rFonts w:ascii="Times New Roman"/>
          <w:b w:val="false"/>
          <w:i w:val="false"/>
          <w:color w:val="000000"/>
          <w:sz w:val="28"/>
        </w:rPr>
        <w:t>
      Жақан Сыздықов көшесі – 1, 1А, 1Б, 1В, 1Г, 2, 2А, 2Б, 2В, 2Г, 2Д, 2Ж, 2З, 2Л, 3, 4, 5, 6, 7, 8, 9, 10, 11, 12, 13, 14, 15, 16, 17, 18, 19, 20, 21, 22, 23, 24, 25, 26, 27, 28, 29, 30, 31, 32, 33, 34, 35;</w:t>
      </w:r>
    </w:p>
    <w:p>
      <w:pPr>
        <w:spacing w:after="0"/>
        <w:ind w:left="0"/>
        <w:jc w:val="both"/>
      </w:pPr>
      <w:r>
        <w:rPr>
          <w:rFonts w:ascii="Times New Roman"/>
          <w:b w:val="false"/>
          <w:i w:val="false"/>
          <w:color w:val="000000"/>
          <w:sz w:val="28"/>
        </w:rPr>
        <w:t>
      Мұстафа Шоқай көшесі – 1, 1Б, 1В, 1Г, 1Е, 2, 2А, 2Б, 2В, 2Г, 2Д, 2Е, 3, 4, 5, 6, 7, 8, 9, 10, 11, 12, 13, 14, 15, 16, 17, 18, 19, 20, 21, 22, 23, 24, 25, 26, 27, 28, 29, 30, 31, 32, 33, 34, 35, 36, 37, 38.</w:t>
      </w:r>
    </w:p>
    <w:p>
      <w:pPr>
        <w:spacing w:after="0"/>
        <w:ind w:left="0"/>
        <w:jc w:val="both"/>
      </w:pPr>
      <w:r>
        <w:rPr>
          <w:rFonts w:ascii="Times New Roman"/>
          <w:b w:val="false"/>
          <w:i w:val="false"/>
          <w:color w:val="000000"/>
          <w:sz w:val="28"/>
        </w:rPr>
        <w:t>
      № 14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Қаныш Сәтпаев көшесі 72, "Ақмола облысы білім басқармасының Көкшетау қаласы бойынша білім бөлімі Көкшетау қаласының № 4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Нұрсұлтан Назарбаев даңғылы – 114, 116, 118, 120, 122, 124, 126, 128, 130, 132, 134, 136, 138, 140, 142, 144, 146, 148, 150, 152, 154, 156, 158, 158А, 158В, 158Г, 158Д; </w:t>
      </w:r>
    </w:p>
    <w:p>
      <w:pPr>
        <w:spacing w:after="0"/>
        <w:ind w:left="0"/>
        <w:jc w:val="both"/>
      </w:pPr>
      <w:r>
        <w:rPr>
          <w:rFonts w:ascii="Times New Roman"/>
          <w:b w:val="false"/>
          <w:i w:val="false"/>
          <w:color w:val="000000"/>
          <w:sz w:val="28"/>
        </w:rPr>
        <w:t xml:space="preserve">
      Ілияс Есенберлин көшесі – 90, 92, 94, 96, 98, 100, 102, 104, 104А, 106, 108, 110, 112, 114, 116, 117, 118, 119, 120, 121, 122, 123, 124, 125, 126, 127, 129, 131, 133, 135, 137, 139, 141, 143, 145, 147, 149, 150А, 150Б, 151, 153, 155, 157, 159, 161, 163; </w:t>
      </w:r>
    </w:p>
    <w:p>
      <w:pPr>
        <w:spacing w:after="0"/>
        <w:ind w:left="0"/>
        <w:jc w:val="both"/>
      </w:pPr>
      <w:r>
        <w:rPr>
          <w:rFonts w:ascii="Times New Roman"/>
          <w:b w:val="false"/>
          <w:i w:val="false"/>
          <w:color w:val="000000"/>
          <w:sz w:val="28"/>
        </w:rPr>
        <w:t xml:space="preserve">
      Рамазан Елебаев көшесі – 94, 96, 98, 100, 101, 102, 103, 104, 105, 106, 107, 108, 109, 110, 111, 112, 113, 114, 115, 116, 117, 118, 119, 120, 120А, 121, 122, 123, 124, 125, 126, 127, 128, 129, 130, 131, 132, 133, 134, 135, 135/1, 137, 139, 141, 161, 168; </w:t>
      </w:r>
    </w:p>
    <w:p>
      <w:pPr>
        <w:spacing w:after="0"/>
        <w:ind w:left="0"/>
        <w:jc w:val="both"/>
      </w:pPr>
      <w:r>
        <w:rPr>
          <w:rFonts w:ascii="Times New Roman"/>
          <w:b w:val="false"/>
          <w:i w:val="false"/>
          <w:color w:val="000000"/>
          <w:sz w:val="28"/>
        </w:rPr>
        <w:t xml:space="preserve">
      Қаныш Сәтпаев көшесі – 47, 49, 51, 53, 55, 57, 59, 61, 63, 63А, 64, 65, 66, 67, 68, 69, 70, 71, 72, 73, 74, 75, 76, 77, 78, 78А, 79, 80, 81, 82, 83, 84, 84А, 85А, 86, 87, 87А, 88, 90, 90А; </w:t>
      </w:r>
    </w:p>
    <w:p>
      <w:pPr>
        <w:spacing w:after="0"/>
        <w:ind w:left="0"/>
        <w:jc w:val="both"/>
      </w:pPr>
      <w:r>
        <w:rPr>
          <w:rFonts w:ascii="Times New Roman"/>
          <w:b w:val="false"/>
          <w:i w:val="false"/>
          <w:color w:val="000000"/>
          <w:sz w:val="28"/>
        </w:rPr>
        <w:t xml:space="preserve">
      Біржан сал көшесі – 126, 127, 128, 129, 130, 131, 132, 133, 134, 134А, 134А/1, 134А/2, 135, 136, 137, 138, 139, 140, 141, 142, 143, 144, 145, 146, 147, 148, 149, 150, 151, 152, 153, 154, 155, 156, 157, 158, 159; </w:t>
      </w:r>
    </w:p>
    <w:p>
      <w:pPr>
        <w:spacing w:after="0"/>
        <w:ind w:left="0"/>
        <w:jc w:val="both"/>
      </w:pPr>
      <w:r>
        <w:rPr>
          <w:rFonts w:ascii="Times New Roman"/>
          <w:b w:val="false"/>
          <w:i w:val="false"/>
          <w:color w:val="000000"/>
          <w:sz w:val="28"/>
        </w:rPr>
        <w:t xml:space="preserve">
      Бауыржан Момышұлы көшесі – 87, 91, 97, 99, 101, 103, 119, 121, 123, 125, 127, 127/1, 127/2, 129, 130, 131, 132, 133, 134, 135, 136, 137, 138, 139, 140, 141, 142, 143, 144, 145, 145А, 146, 147, 148, 149, 150, 151, 152, 153, 154, 155, 156, 157, 158, 159, 160, 162, 164, 166, 168, 170, 172, 174, 176, 178, 178А, 178Б, 178Б/1, 178В, 178Г, 178Д, 178Е, 178/1, 180, 182; </w:t>
      </w:r>
    </w:p>
    <w:p>
      <w:pPr>
        <w:spacing w:after="0"/>
        <w:ind w:left="0"/>
        <w:jc w:val="both"/>
      </w:pPr>
      <w:r>
        <w:rPr>
          <w:rFonts w:ascii="Times New Roman"/>
          <w:b w:val="false"/>
          <w:i w:val="false"/>
          <w:color w:val="000000"/>
          <w:sz w:val="28"/>
        </w:rPr>
        <w:t xml:space="preserve">
      Мақтай Сағдиев көшесі – 95, 96, 97, 98, 99, 100, 101, 102, 103, 104, 105, 106, 107, 108, 109, 110, 111, 112, 113, 114, 115, 115/1, 116, 117, 118, 119, 120, 121, 122, 123, 124, 125, 126, 127, 128, 129, 130, 131, 132, 133, 134, 135, 136, 137, 138, 139, 140, 141, 142, 143, 144, 146, 147, 148, 149, 150, 151, 152, 153, 154, 156, 156А, 156Б, 158, 160, 162; </w:t>
      </w:r>
    </w:p>
    <w:p>
      <w:pPr>
        <w:spacing w:after="0"/>
        <w:ind w:left="0"/>
        <w:jc w:val="both"/>
      </w:pPr>
      <w:r>
        <w:rPr>
          <w:rFonts w:ascii="Times New Roman"/>
          <w:b w:val="false"/>
          <w:i w:val="false"/>
          <w:color w:val="000000"/>
          <w:sz w:val="28"/>
        </w:rPr>
        <w:t>
      Мағжан Жұмабаев көшесі – 95, 97, 99, 101, 102, 103, 104, 106, 108, 110, 112, 114, 115, 116, 117, 118, 119, 120, 121, 122, 123, 124, 125, 126, 127, 128, 129, 130, 131, 132, 133, 134, 135, 136, 137, 138, 139, 139А, 139Б, 140, 141, 141А, 141Б, 142, 143, 144, 145, 146, 147, 147А, 148;</w:t>
      </w:r>
    </w:p>
    <w:p>
      <w:pPr>
        <w:spacing w:after="0"/>
        <w:ind w:left="0"/>
        <w:jc w:val="both"/>
      </w:pPr>
      <w:r>
        <w:rPr>
          <w:rFonts w:ascii="Times New Roman"/>
          <w:b w:val="false"/>
          <w:i w:val="false"/>
          <w:color w:val="000000"/>
          <w:sz w:val="28"/>
        </w:rPr>
        <w:t>
      Зарап Темірбеков көшесі – 115, 117, 119, 121, 123, 125, 127, 129, 131, 133, 135, 137, 139, 141, 143, 145, 147, 149, 151, 153, 155, 157, 159, 161, 163, 165;</w:t>
      </w:r>
    </w:p>
    <w:p>
      <w:pPr>
        <w:spacing w:after="0"/>
        <w:ind w:left="0"/>
        <w:jc w:val="both"/>
      </w:pPr>
      <w:r>
        <w:rPr>
          <w:rFonts w:ascii="Times New Roman"/>
          <w:b w:val="false"/>
          <w:i w:val="false"/>
          <w:color w:val="000000"/>
          <w:sz w:val="28"/>
        </w:rPr>
        <w:t xml:space="preserve">
      Фадеев көшесі – 1, 2, 3, 4, 5, 6, 7, 8, 9, 10, 11, 12, 13, 14, 15, 16, 17, 18, 19, 20, 21, 22, 23, 24; </w:t>
      </w:r>
    </w:p>
    <w:p>
      <w:pPr>
        <w:spacing w:after="0"/>
        <w:ind w:left="0"/>
        <w:jc w:val="both"/>
      </w:pPr>
      <w:r>
        <w:rPr>
          <w:rFonts w:ascii="Times New Roman"/>
          <w:b w:val="false"/>
          <w:i w:val="false"/>
          <w:color w:val="000000"/>
          <w:sz w:val="28"/>
        </w:rPr>
        <w:t xml:space="preserve">
      Херсонский өтпе жолы – 1, 2, 3, 4, 5, 6, 8; </w:t>
      </w:r>
    </w:p>
    <w:p>
      <w:pPr>
        <w:spacing w:after="0"/>
        <w:ind w:left="0"/>
        <w:jc w:val="both"/>
      </w:pPr>
      <w:r>
        <w:rPr>
          <w:rFonts w:ascii="Times New Roman"/>
          <w:b w:val="false"/>
          <w:i w:val="false"/>
          <w:color w:val="000000"/>
          <w:sz w:val="28"/>
        </w:rPr>
        <w:t xml:space="preserve">
      Халифа Алтай көшесі – 3, 5, 7, 9, 13, 15, 17, 21, 23, 25; </w:t>
      </w:r>
    </w:p>
    <w:p>
      <w:pPr>
        <w:spacing w:after="0"/>
        <w:ind w:left="0"/>
        <w:jc w:val="both"/>
      </w:pPr>
      <w:r>
        <w:rPr>
          <w:rFonts w:ascii="Times New Roman"/>
          <w:b w:val="false"/>
          <w:i w:val="false"/>
          <w:color w:val="000000"/>
          <w:sz w:val="28"/>
        </w:rPr>
        <w:t xml:space="preserve">
      О. Қуанышев көшесі – 43, 45, 47, 49, 49А, 51, 53, 55, 57, 59, 61, 62, 63, 64, 65, 66, 67, 68, 70, 72, 74, 76, 78, 80, 82, 84, 86, 88, 90, 92, 94, 96, 98, 100, 100/1, 102, 104; </w:t>
      </w:r>
    </w:p>
    <w:p>
      <w:pPr>
        <w:spacing w:after="0"/>
        <w:ind w:left="0"/>
        <w:jc w:val="both"/>
      </w:pPr>
      <w:r>
        <w:rPr>
          <w:rFonts w:ascii="Times New Roman"/>
          <w:b w:val="false"/>
          <w:i w:val="false"/>
          <w:color w:val="000000"/>
          <w:sz w:val="28"/>
        </w:rPr>
        <w:t xml:space="preserve">
      Көксай көшесі – 42; </w:t>
      </w:r>
    </w:p>
    <w:p>
      <w:pPr>
        <w:spacing w:after="0"/>
        <w:ind w:left="0"/>
        <w:jc w:val="both"/>
      </w:pPr>
      <w:r>
        <w:rPr>
          <w:rFonts w:ascii="Times New Roman"/>
          <w:b w:val="false"/>
          <w:i w:val="false"/>
          <w:color w:val="000000"/>
          <w:sz w:val="28"/>
        </w:rPr>
        <w:t xml:space="preserve">
      Т. Шевченко көшесі – 42, 42А, 43, 45, 47, 49, 51, 53, 55, 56, 57, 58, 59, 60, 61, 62, 63, 64, 65, 66, 67, 68, 69, 70, 71, 72, 72А, 72/1, 73, 75, 77, 79, 81, 83; </w:t>
      </w:r>
    </w:p>
    <w:p>
      <w:pPr>
        <w:spacing w:after="0"/>
        <w:ind w:left="0"/>
        <w:jc w:val="both"/>
      </w:pPr>
      <w:r>
        <w:rPr>
          <w:rFonts w:ascii="Times New Roman"/>
          <w:b w:val="false"/>
          <w:i w:val="false"/>
          <w:color w:val="000000"/>
          <w:sz w:val="28"/>
        </w:rPr>
        <w:t>
      А. Остапенко көшесі – 18, 23, 27, 28, 29, 29А, 30, 31, 31А, 37, 37Д, 37Е, 38 39, 41, 42, 43, 44, 45, 45А, 46, 47, 48, 49, 50, 51, 52, 53, 54, 55, 56, 57, 58, 59, 60, 61, 62, 63, 63А, 64, 65, 66, 67, 68, 69, 70, 71, 72, 73, 74, 75, 76, 77, 78, 79, 80, 81, 82, 84, 84А, 84А/1, 86, 87, 88, 89, 90, 91, 92, 93, 94, 95, 96, 97, 98, 99, 100, 102, 104, 105, 106, 107, 111,113, 115, 117, 169;</w:t>
      </w:r>
    </w:p>
    <w:p>
      <w:pPr>
        <w:spacing w:after="0"/>
        <w:ind w:left="0"/>
        <w:jc w:val="both"/>
      </w:pPr>
      <w:r>
        <w:rPr>
          <w:rFonts w:ascii="Times New Roman"/>
          <w:b w:val="false"/>
          <w:i w:val="false"/>
          <w:color w:val="000000"/>
          <w:sz w:val="28"/>
        </w:rPr>
        <w:t>
      Жамбыл Жабаев көшесі – 40, 42, 43, 44, 45, 46, 47, 48, 49, 50, 51, 52, 53, 54, 55, 56, 57, 58, 59, 60, 61, 62, 63, 64, 65, 66, 67, 68, 69, 70, 71, 72, 73, 74, 75, 76, 77, 78, 79, 80, 81, 82, 83, 84, 85, 86, 87, 88, 89, 90, 91, 92, 93, 95, 97, 101, 103, 107, 109, 111;</w:t>
      </w:r>
    </w:p>
    <w:p>
      <w:pPr>
        <w:spacing w:after="0"/>
        <w:ind w:left="0"/>
        <w:jc w:val="both"/>
      </w:pPr>
      <w:r>
        <w:rPr>
          <w:rFonts w:ascii="Times New Roman"/>
          <w:b w:val="false"/>
          <w:i w:val="false"/>
          <w:color w:val="000000"/>
          <w:sz w:val="28"/>
        </w:rPr>
        <w:t xml:space="preserve">
      Панфилов көшесі – 19, 19А, 19Б, 20, 21, 22, 23, 24, 25, 26, 27, 28, 29, 30, 31, 32, 33, 34, 35, 36, 37, 38, 39, 40, 41, 42, 43, 44, 45, 46, 47, 48, 49, 50, 51, 52, 53, 54, 55, 56, 57, 58, 59, 60, 61, 62, 63, 64, 65, 66, 67, 68, 69, 70, 71, 72, 73, 74, 75, 76, 77, 78, 79, 80, 82, 84, 86; </w:t>
      </w:r>
    </w:p>
    <w:p>
      <w:pPr>
        <w:spacing w:after="0"/>
        <w:ind w:left="0"/>
        <w:jc w:val="both"/>
      </w:pPr>
      <w:r>
        <w:rPr>
          <w:rFonts w:ascii="Times New Roman"/>
          <w:b w:val="false"/>
          <w:i w:val="false"/>
          <w:color w:val="000000"/>
          <w:sz w:val="28"/>
        </w:rPr>
        <w:t xml:space="preserve">
      Шоқан Уәлиханов көшесі – 46, 48, 50, 50А, 50Б, 52, 54, 56, 58, 60, 62, 64, 66, 68, 70, 72, 74, 76, 78, 80, 82, 84, 86, 88, 90, 92, 92/1, 94, 94/1, 96, 97, 98, 99, 100, 101, 102, 103, 104, 105, 106, 107, 109, 111, 113, 115, 117, 119, 121, 123, 125, 127; </w:t>
      </w:r>
    </w:p>
    <w:p>
      <w:pPr>
        <w:spacing w:after="0"/>
        <w:ind w:left="0"/>
        <w:jc w:val="both"/>
      </w:pPr>
      <w:r>
        <w:rPr>
          <w:rFonts w:ascii="Times New Roman"/>
          <w:b w:val="false"/>
          <w:i w:val="false"/>
          <w:color w:val="000000"/>
          <w:sz w:val="28"/>
        </w:rPr>
        <w:t>
      Ш. Қосшығұлов көшесі – 78, 79, 80, 81, 82, 83, 84, 85, 86, 87, 87А, 88, 91, 92, 93, 94, 95, 96, 100, 101, 102/1, 103, 104, 105, 106, 107;</w:t>
      </w:r>
    </w:p>
    <w:p>
      <w:pPr>
        <w:spacing w:after="0"/>
        <w:ind w:left="0"/>
        <w:jc w:val="both"/>
      </w:pPr>
      <w:r>
        <w:rPr>
          <w:rFonts w:ascii="Times New Roman"/>
          <w:b w:val="false"/>
          <w:i w:val="false"/>
          <w:color w:val="000000"/>
          <w:sz w:val="28"/>
        </w:rPr>
        <w:t>
      Наурызбай батыр көшесі – 94, 96, 98, 100, 102, 104, 106, 108, 110, 112, 114, 116, 118, 120, 122.</w:t>
      </w:r>
    </w:p>
    <w:p>
      <w:pPr>
        <w:spacing w:after="0"/>
        <w:ind w:left="0"/>
        <w:jc w:val="both"/>
      </w:pPr>
      <w:r>
        <w:rPr>
          <w:rFonts w:ascii="Times New Roman"/>
          <w:b w:val="false"/>
          <w:i w:val="false"/>
          <w:color w:val="000000"/>
          <w:sz w:val="28"/>
        </w:rPr>
        <w:t>
      № 15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Бәйкен Әшімов көшесі 66, "Ақмола облысы білім басқармасының Көкшетау қаласы бойынша білім бөлімінің Көкшетау қаласының Мәлік Ғабдуллин атындағы № 3 көпсалалы гимназиясы"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Жеңіс көшесі – 77, 77/1, 79, 81, 83, 85, 87, 87/1, 89, 91, 93, 95, 97, 99, 101, 102, 103, 104, 105, 106, 107, 108, 109, 110, 111, 112, 113, 114, 115, 116, 117, 118, 119, 120, 121, 123;</w:t>
      </w:r>
    </w:p>
    <w:p>
      <w:pPr>
        <w:spacing w:after="0"/>
        <w:ind w:left="0"/>
        <w:jc w:val="both"/>
      </w:pPr>
      <w:r>
        <w:rPr>
          <w:rFonts w:ascii="Times New Roman"/>
          <w:b w:val="false"/>
          <w:i w:val="false"/>
          <w:color w:val="000000"/>
          <w:sz w:val="28"/>
        </w:rPr>
        <w:t xml:space="preserve">
      Әлихан Бөкейхан көшесі – 67, 69, 71, 73, 75, 77, 78, 79, 80, 81, 82, 83, 84, 85, 86, 87, 88, 89, 90, 91, 92, 93, 94, 95, 96, 97, 98, 99, 100, 102, 104, 106; </w:t>
      </w:r>
    </w:p>
    <w:p>
      <w:pPr>
        <w:spacing w:after="0"/>
        <w:ind w:left="0"/>
        <w:jc w:val="both"/>
      </w:pPr>
      <w:r>
        <w:rPr>
          <w:rFonts w:ascii="Times New Roman"/>
          <w:b w:val="false"/>
          <w:i w:val="false"/>
          <w:color w:val="000000"/>
          <w:sz w:val="28"/>
        </w:rPr>
        <w:t>
      Зарап Темірбеков көшесі – 69, 71, 72, 73, 74, 75, 76, 77, 78, 79, 80, 81, 82, 83, 84, 85, 85А, 86, 87, 87А, 88, 89, 89А, 90, 91, 92, 94, 96, 97, 97А, 98, 98А, 99, 100, 101, 101/1, 101/2, 101А, 102, 102А, 103, 104, 105, 105А, 106, 107, 108, 109, 109А, 110, 111, 111А, 113;</w:t>
      </w:r>
    </w:p>
    <w:p>
      <w:pPr>
        <w:spacing w:after="0"/>
        <w:ind w:left="0"/>
        <w:jc w:val="both"/>
      </w:pPr>
      <w:r>
        <w:rPr>
          <w:rFonts w:ascii="Times New Roman"/>
          <w:b w:val="false"/>
          <w:i w:val="false"/>
          <w:color w:val="000000"/>
          <w:sz w:val="28"/>
        </w:rPr>
        <w:t>
      Мағжан Жұмабаев көшесі – 62, 63, 64, 65, 66, 67, 68, 69, 70, 71, 72, 73, 74, 75, 76, 77, 78, 79, 80, 81, 82, 83, 84, 84А, 85, 87, 88, 89, 91, 93, 94, 96, 98, 100, 105, 107, 109, 111, 113;</w:t>
      </w:r>
    </w:p>
    <w:p>
      <w:pPr>
        <w:spacing w:after="0"/>
        <w:ind w:left="0"/>
        <w:jc w:val="both"/>
      </w:pPr>
      <w:r>
        <w:rPr>
          <w:rFonts w:ascii="Times New Roman"/>
          <w:b w:val="false"/>
          <w:i w:val="false"/>
          <w:color w:val="000000"/>
          <w:sz w:val="28"/>
        </w:rPr>
        <w:t>
      Мақтай Сағдиев көшесі – 53, 55, 57, 59, 61, 62, 63, 64, 65, 66, 67, 68, 69, 70, 71, 72, 73, 74, 74А, 75, 76, 77, 78, 79, 79/1, 80, 81, 82, 83, 84, 85, 86, 87, 88, 89, 89А, 90, 91, 91А, 92, 94;</w:t>
      </w:r>
    </w:p>
    <w:p>
      <w:pPr>
        <w:spacing w:after="0"/>
        <w:ind w:left="0"/>
        <w:jc w:val="both"/>
      </w:pPr>
      <w:r>
        <w:rPr>
          <w:rFonts w:ascii="Times New Roman"/>
          <w:b w:val="false"/>
          <w:i w:val="false"/>
          <w:color w:val="000000"/>
          <w:sz w:val="28"/>
        </w:rPr>
        <w:t>
      Бауыржан Момышұлы көшесі – 92, 94, 96, 98, 100, 102, 104, 105, 106, 107, 108, 109, 109А, 110, 111, 113, 114, 115, 116, 117, 118, 120, 122, 124, 126, 128;</w:t>
      </w:r>
    </w:p>
    <w:p>
      <w:pPr>
        <w:spacing w:after="0"/>
        <w:ind w:left="0"/>
        <w:jc w:val="both"/>
      </w:pPr>
      <w:r>
        <w:rPr>
          <w:rFonts w:ascii="Times New Roman"/>
          <w:b w:val="false"/>
          <w:i w:val="false"/>
          <w:color w:val="000000"/>
          <w:sz w:val="28"/>
        </w:rPr>
        <w:t>
      Біржан сал көшесі – 84, 86, 87, 88, 89, 90, 91, 92, 93, 94, 95, 96, 97, 98, 99, 100, 101, 102, 103А, 107, 108, 109, 110, 111, 112, 113, 115, 116, 117, 118, 119, 120, 121, 122, 123, 124, 125;</w:t>
      </w:r>
    </w:p>
    <w:p>
      <w:pPr>
        <w:spacing w:after="0"/>
        <w:ind w:left="0"/>
        <w:jc w:val="both"/>
      </w:pPr>
      <w:r>
        <w:rPr>
          <w:rFonts w:ascii="Times New Roman"/>
          <w:b w:val="false"/>
          <w:i w:val="false"/>
          <w:color w:val="000000"/>
          <w:sz w:val="28"/>
        </w:rPr>
        <w:t xml:space="preserve">
      Қаныш Сәтпаев көшесі – 30, 32, 34, 36, 38, 40, 42, 44, 46; </w:t>
      </w:r>
    </w:p>
    <w:p>
      <w:pPr>
        <w:spacing w:after="0"/>
        <w:ind w:left="0"/>
        <w:jc w:val="both"/>
      </w:pPr>
      <w:r>
        <w:rPr>
          <w:rFonts w:ascii="Times New Roman"/>
          <w:b w:val="false"/>
          <w:i w:val="false"/>
          <w:color w:val="000000"/>
          <w:sz w:val="28"/>
        </w:rPr>
        <w:t xml:space="preserve">
      Наурызбай батыр көшесі – 14, 16, 18, 20, 22, 24, 26, 27, 28, 29, 30, 31, 32, 33, 34, 35, 36, 37, 38, 39, 40, 41, 42, 43, 44, 45, 46, 47, 48, 49, 50, 51, 52, 53, 54, 55, 56, 57, 58, 59, 60, 61, 62, 63, 63А, 64, 65, 66, 67, 68, 69, 70, 71, 72, 73, 74, 75, 76, 77, 78, 79, 80, 81, 82, 83, 84, 85, 86, 87, 88, 89, 90, 91, 92, 93, 95; </w:t>
      </w:r>
    </w:p>
    <w:p>
      <w:pPr>
        <w:spacing w:after="0"/>
        <w:ind w:left="0"/>
        <w:jc w:val="both"/>
      </w:pPr>
      <w:r>
        <w:rPr>
          <w:rFonts w:ascii="Times New Roman"/>
          <w:b w:val="false"/>
          <w:i w:val="false"/>
          <w:color w:val="000000"/>
          <w:sz w:val="28"/>
        </w:rPr>
        <w:t xml:space="preserve">
      Ш. Қосшығұлов көшесі – 1, 2, 3, 4, 5, 6, 7, 7А, 8, 9, 10, 11, 12, 13, 14, 15, 16, 17, 18, 19, 20, 21, 22, 23, 24, 25, 26, 27, 28, 29, 30, 31, 32, 33, 33А, 34, 35, 36, 37, 38, 39, 40, 41, 42, 43, 44, 45, 46, 47, 48, 49, 50, 51, 52, 53, 54, 55, 56, 57, 58, 59, 60, 61, 62, 63, 64, 65, 66, 67, 68, 69, 70, 71, 72, 73, 74, 75, 76, 77, 77А; </w:t>
      </w:r>
    </w:p>
    <w:p>
      <w:pPr>
        <w:spacing w:after="0"/>
        <w:ind w:left="0"/>
        <w:jc w:val="both"/>
      </w:pPr>
      <w:r>
        <w:rPr>
          <w:rFonts w:ascii="Times New Roman"/>
          <w:b w:val="false"/>
          <w:i w:val="false"/>
          <w:color w:val="000000"/>
          <w:sz w:val="28"/>
        </w:rPr>
        <w:t xml:space="preserve">
      Ермек Серкебаев көшесі – 30, 30А, 32, 34, 36, 38, 40, 40А, 42, 44, 46, 46А, 48, 50, 51, 52, 53, 54, 55, 56, 57, 58, 59, 60, 61, 63, 65, 67А, 67Б, 69, 71, 73, 75, 77, 79, 81, 83, 85, 87, 89, 91, 93, 94, 95, 96, 97, 98А, 99, 101, 103, 105; </w:t>
      </w:r>
    </w:p>
    <w:p>
      <w:pPr>
        <w:spacing w:after="0"/>
        <w:ind w:left="0"/>
        <w:jc w:val="both"/>
      </w:pPr>
      <w:r>
        <w:rPr>
          <w:rFonts w:ascii="Times New Roman"/>
          <w:b w:val="false"/>
          <w:i w:val="false"/>
          <w:color w:val="000000"/>
          <w:sz w:val="28"/>
        </w:rPr>
        <w:t>
      Бәйкен Әшімов көшесі – 48, 50, 52, 54, 56, 57, 58, 59, 60, 61, 62, 63, 64, 65, 66, 67, 68, 69, 70, 70А, 71, 72, 73, 74, 75, 76, 77, 78, 79, 80, 81, 82, 83, 84, 85, 86, 87, 88, 89, 90, 91, 92, 93, 94, 95, 96, 97, 98, 100, 102, 104, 106, 108;</w:t>
      </w:r>
    </w:p>
    <w:p>
      <w:pPr>
        <w:spacing w:after="0"/>
        <w:ind w:left="0"/>
        <w:jc w:val="both"/>
      </w:pPr>
      <w:r>
        <w:rPr>
          <w:rFonts w:ascii="Times New Roman"/>
          <w:b w:val="false"/>
          <w:i w:val="false"/>
          <w:color w:val="000000"/>
          <w:sz w:val="28"/>
        </w:rPr>
        <w:t xml:space="preserve">
      Рақымбек Сабатаев көшесі – 48, 50, 52, 54, 56, 58, 60, 62, 64, 66, 68, 70, 72, 74, 76, 78, 80; </w:t>
      </w:r>
    </w:p>
    <w:p>
      <w:pPr>
        <w:spacing w:after="0"/>
        <w:ind w:left="0"/>
        <w:jc w:val="both"/>
      </w:pPr>
      <w:r>
        <w:rPr>
          <w:rFonts w:ascii="Times New Roman"/>
          <w:b w:val="false"/>
          <w:i w:val="false"/>
          <w:color w:val="000000"/>
          <w:sz w:val="28"/>
        </w:rPr>
        <w:t>
      Сәкен Сейфуллин көшесі – 86, 88, 90, 92/2, 93, 95, 97, 99, 101, 103, 105;</w:t>
      </w:r>
    </w:p>
    <w:p>
      <w:pPr>
        <w:spacing w:after="0"/>
        <w:ind w:left="0"/>
        <w:jc w:val="both"/>
      </w:pPr>
      <w:r>
        <w:rPr>
          <w:rFonts w:ascii="Times New Roman"/>
          <w:b w:val="false"/>
          <w:i w:val="false"/>
          <w:color w:val="000000"/>
          <w:sz w:val="28"/>
        </w:rPr>
        <w:t>
      Шоқан Уәлиханов көшесі – 1, 1/1, 1/2, 1/3, 1/4, 1/5, 1/6, 1/7, 1/8, 1/9, 1/10, 1/11, 1/12, 1/13, 1/14, 1/15, 1/16, 1/17, 1/18, 1/19, 1/20, 1/21, 1/22, 1/23, 1/24, 1/25, 1/26, 1/27, 1/28, 1/29, 1/30, 1/31, 1/32, 1/33, 1/34, 1/35, 1/36, 1/37, 1/38, 1/39, 1/40, 1/41, 1/42, 1/43, 1/44, 1/47, 1Е, 1М, 2, 2А, 4, 6, 8, 10, 12, 13, 14, 15, 16, 17, 18, 19, 20, 21, 22, 23, 24, 25, 26, 27, 28, 29, 30, 31, 32, 33, 34, 35, 36, 37, 38, 39, 40, 41, 42, 43, 44, 49, 51, 53, 55, 57, 59, 61, 63, 65, 67, 69, 71, 73, 75, 77, 79, 81, 83, 85, 87, 89, 91, 93, 95.</w:t>
      </w:r>
    </w:p>
    <w:p>
      <w:pPr>
        <w:spacing w:after="0"/>
        <w:ind w:left="0"/>
        <w:jc w:val="both"/>
      </w:pPr>
      <w:r>
        <w:rPr>
          <w:rFonts w:ascii="Times New Roman"/>
          <w:b w:val="false"/>
          <w:i w:val="false"/>
          <w:color w:val="000000"/>
          <w:sz w:val="28"/>
        </w:rPr>
        <w:t>
      № 16 сайлау учаскесі</w:t>
      </w:r>
    </w:p>
    <w:p>
      <w:pPr>
        <w:spacing w:after="0"/>
        <w:ind w:left="0"/>
        <w:jc w:val="both"/>
      </w:pPr>
      <w:r>
        <w:rPr>
          <w:rFonts w:ascii="Times New Roman"/>
          <w:b w:val="false"/>
          <w:i w:val="false"/>
          <w:color w:val="000000"/>
          <w:sz w:val="28"/>
        </w:rPr>
        <w:t xml:space="preserve">
      Орналасқан орны: Ақмола облысы, Көкшетау қаласы, Бәйкен Әшімов көшесі 141, "Ақмола облысы білім басқармасының Көкшетау қаласы бойынша білім бөлімі Көкшетау қаласының № 5 көппрофильді "Таңдау" гимназиясы" коммуналдық мемлекеттік мекемесінің ғимараты. </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Нұрсұлтан Назарбаев даңғылы – 87, 95, 99, 101, 103, 105, 107, 109, 111, 113, 115, 117, 119;</w:t>
      </w:r>
    </w:p>
    <w:p>
      <w:pPr>
        <w:spacing w:after="0"/>
        <w:ind w:left="0"/>
        <w:jc w:val="both"/>
      </w:pPr>
      <w:r>
        <w:rPr>
          <w:rFonts w:ascii="Times New Roman"/>
          <w:b w:val="false"/>
          <w:i w:val="false"/>
          <w:color w:val="000000"/>
          <w:sz w:val="28"/>
        </w:rPr>
        <w:t xml:space="preserve">
      Міржақып Дулатұлы көшесі – 53, 61, 63, 65, 69, 77, 81, 86, 88, 90, 92, 94, 96, 98, 100, 102, 104, 106, 108, 110; </w:t>
      </w:r>
    </w:p>
    <w:p>
      <w:pPr>
        <w:spacing w:after="0"/>
        <w:ind w:left="0"/>
        <w:jc w:val="both"/>
      </w:pPr>
      <w:r>
        <w:rPr>
          <w:rFonts w:ascii="Times New Roman"/>
          <w:b w:val="false"/>
          <w:i w:val="false"/>
          <w:color w:val="000000"/>
          <w:sz w:val="28"/>
        </w:rPr>
        <w:t>
      Смағұл Сәдуақасов көшесі – 48, 50, 50А;</w:t>
      </w:r>
    </w:p>
    <w:p>
      <w:pPr>
        <w:spacing w:after="0"/>
        <w:ind w:left="0"/>
        <w:jc w:val="both"/>
      </w:pPr>
      <w:r>
        <w:rPr>
          <w:rFonts w:ascii="Times New Roman"/>
          <w:b w:val="false"/>
          <w:i w:val="false"/>
          <w:color w:val="000000"/>
          <w:sz w:val="28"/>
        </w:rPr>
        <w:t>
      Ғалым Елемесов көшесі – 49, 51, 53, 58, 67, 80, 86/1;</w:t>
      </w:r>
    </w:p>
    <w:p>
      <w:pPr>
        <w:spacing w:after="0"/>
        <w:ind w:left="0"/>
        <w:jc w:val="both"/>
      </w:pPr>
      <w:r>
        <w:rPr>
          <w:rFonts w:ascii="Times New Roman"/>
          <w:b w:val="false"/>
          <w:i w:val="false"/>
          <w:color w:val="000000"/>
          <w:sz w:val="28"/>
        </w:rPr>
        <w:t>
      Ақан Сері көшесі – 122, 124, 136, 136А, 138/1, 140;</w:t>
      </w:r>
    </w:p>
    <w:p>
      <w:pPr>
        <w:spacing w:after="0"/>
        <w:ind w:left="0"/>
        <w:jc w:val="both"/>
      </w:pPr>
      <w:r>
        <w:rPr>
          <w:rFonts w:ascii="Times New Roman"/>
          <w:b w:val="false"/>
          <w:i w:val="false"/>
          <w:color w:val="000000"/>
          <w:sz w:val="28"/>
        </w:rPr>
        <w:t xml:space="preserve">
      Рақымбек Сабатаев көшесі – 91, 130, 132, 138, 142, 149, 151, 157; </w:t>
      </w:r>
    </w:p>
    <w:p>
      <w:pPr>
        <w:spacing w:after="0"/>
        <w:ind w:left="0"/>
        <w:jc w:val="both"/>
      </w:pPr>
      <w:r>
        <w:rPr>
          <w:rFonts w:ascii="Times New Roman"/>
          <w:b w:val="false"/>
          <w:i w:val="false"/>
          <w:color w:val="000000"/>
          <w:sz w:val="28"/>
        </w:rPr>
        <w:t>
      Бәйкен Әшімов көшесі – 138, 140, 142, 144, 149, 151, 153, 155, 157, 159, 161, 171;</w:t>
      </w:r>
    </w:p>
    <w:p>
      <w:pPr>
        <w:spacing w:after="0"/>
        <w:ind w:left="0"/>
        <w:jc w:val="both"/>
      </w:pPr>
      <w:r>
        <w:rPr>
          <w:rFonts w:ascii="Times New Roman"/>
          <w:b w:val="false"/>
          <w:i w:val="false"/>
          <w:color w:val="000000"/>
          <w:sz w:val="28"/>
        </w:rPr>
        <w:t>
      Ермек Серкебаев көшесі – 136, 137, 138, 139, 140, 141, 143, 145, 147;</w:t>
      </w:r>
    </w:p>
    <w:p>
      <w:pPr>
        <w:spacing w:after="0"/>
        <w:ind w:left="0"/>
        <w:jc w:val="both"/>
      </w:pPr>
      <w:r>
        <w:rPr>
          <w:rFonts w:ascii="Times New Roman"/>
          <w:b w:val="false"/>
          <w:i w:val="false"/>
          <w:color w:val="000000"/>
          <w:sz w:val="28"/>
        </w:rPr>
        <w:t>
      Наурызбай батыр көшесі – 129, 131, 133, 135, 137, 139, 141, 143, 145.</w:t>
      </w:r>
    </w:p>
    <w:p>
      <w:pPr>
        <w:spacing w:after="0"/>
        <w:ind w:left="0"/>
        <w:jc w:val="both"/>
      </w:pPr>
      <w:r>
        <w:rPr>
          <w:rFonts w:ascii="Times New Roman"/>
          <w:b w:val="false"/>
          <w:i w:val="false"/>
          <w:color w:val="000000"/>
          <w:sz w:val="28"/>
        </w:rPr>
        <w:t>
      № 803 сайлау учаскесі</w:t>
      </w:r>
    </w:p>
    <w:p>
      <w:pPr>
        <w:spacing w:after="0"/>
        <w:ind w:left="0"/>
        <w:jc w:val="both"/>
      </w:pPr>
      <w:r>
        <w:rPr>
          <w:rFonts w:ascii="Times New Roman"/>
          <w:b w:val="false"/>
          <w:i w:val="false"/>
          <w:color w:val="000000"/>
          <w:sz w:val="28"/>
        </w:rPr>
        <w:t xml:space="preserve">
      Орналасқан орны: Ақмола облысы, Көкшетау қаласы, Бәйкен Әшімов көшесі 141, "Ақмола облысы білім басқармасының Көкшетау қаласы бойынша білім бөлімі Көкшетау қаласының № 5 көппрофильді "Таңдау" гимназиясы" коммуналдық мемлекеттік мекемесінің ғимараты. </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Қаныш Сәтпаев көшесі – 27, 29, 31, 33, 35, 37, 39, 41, 43, 45; </w:t>
      </w:r>
    </w:p>
    <w:p>
      <w:pPr>
        <w:spacing w:after="0"/>
        <w:ind w:left="0"/>
        <w:jc w:val="both"/>
      </w:pPr>
      <w:r>
        <w:rPr>
          <w:rFonts w:ascii="Times New Roman"/>
          <w:b w:val="false"/>
          <w:i w:val="false"/>
          <w:color w:val="000000"/>
          <w:sz w:val="28"/>
        </w:rPr>
        <w:t>
      Рамазан Елебаев көшесі – 76, 76А, 78, 78А, 80, 82, 83, 84, 85, 86, 87, 88, 88А, 89, 90, 91, 93, 95, 97, 99;</w:t>
      </w:r>
    </w:p>
    <w:p>
      <w:pPr>
        <w:spacing w:after="0"/>
        <w:ind w:left="0"/>
        <w:jc w:val="both"/>
      </w:pPr>
      <w:r>
        <w:rPr>
          <w:rFonts w:ascii="Times New Roman"/>
          <w:b w:val="false"/>
          <w:i w:val="false"/>
          <w:color w:val="000000"/>
          <w:sz w:val="28"/>
        </w:rPr>
        <w:t>
      Ш. Қосшығұлов көшесі – 108, 110, 111, 112, 113, 114, 115, 116, 117, 118, 119, 120, 121, 122, 123, 124, 125, 126, 127, 128, 129, 130, 131, 132, 133, 134, 135, 137;</w:t>
      </w:r>
    </w:p>
    <w:p>
      <w:pPr>
        <w:spacing w:after="0"/>
        <w:ind w:left="0"/>
        <w:jc w:val="both"/>
      </w:pPr>
      <w:r>
        <w:rPr>
          <w:rFonts w:ascii="Times New Roman"/>
          <w:b w:val="false"/>
          <w:i w:val="false"/>
          <w:color w:val="000000"/>
          <w:sz w:val="28"/>
        </w:rPr>
        <w:t xml:space="preserve">
      Ілияс Есенберлин көшесі – 66, 75, 76, 78, 80, 82, 84, 86, 89, 91, 93, 95, 97, 99, 101, 103, 105, 107, 109, 111, 113, 115; </w:t>
      </w:r>
    </w:p>
    <w:p>
      <w:pPr>
        <w:spacing w:after="0"/>
        <w:ind w:left="0"/>
        <w:jc w:val="both"/>
      </w:pPr>
      <w:r>
        <w:rPr>
          <w:rFonts w:ascii="Times New Roman"/>
          <w:b w:val="false"/>
          <w:i w:val="false"/>
          <w:color w:val="000000"/>
          <w:sz w:val="28"/>
        </w:rPr>
        <w:t>
      Нұрсұлтан Назарбаев даңғылы – 86, 92, 96, 98, 100, 102, 104, 106, 108, 110, 121, 123, 125, 127, 129, 131, 133;</w:t>
      </w:r>
    </w:p>
    <w:p>
      <w:pPr>
        <w:spacing w:after="0"/>
        <w:ind w:left="0"/>
        <w:jc w:val="both"/>
      </w:pPr>
      <w:r>
        <w:rPr>
          <w:rFonts w:ascii="Times New Roman"/>
          <w:b w:val="false"/>
          <w:i w:val="false"/>
          <w:color w:val="000000"/>
          <w:sz w:val="28"/>
        </w:rPr>
        <w:t xml:space="preserve">
      Міржақып Дулатұлы көшесі – 89, 112, 118, 122, 124, 126, 128, 130, 132, 134; </w:t>
      </w:r>
    </w:p>
    <w:p>
      <w:pPr>
        <w:spacing w:after="0"/>
        <w:ind w:left="0"/>
        <w:jc w:val="both"/>
      </w:pPr>
      <w:r>
        <w:rPr>
          <w:rFonts w:ascii="Times New Roman"/>
          <w:b w:val="false"/>
          <w:i w:val="false"/>
          <w:color w:val="000000"/>
          <w:sz w:val="28"/>
        </w:rPr>
        <w:t>
      Смағұл Сәдуақасов көшесі –72, 74, 76, 78, 80, 82, 84, 86;</w:t>
      </w:r>
    </w:p>
    <w:p>
      <w:pPr>
        <w:spacing w:after="0"/>
        <w:ind w:left="0"/>
        <w:jc w:val="both"/>
      </w:pPr>
      <w:r>
        <w:rPr>
          <w:rFonts w:ascii="Times New Roman"/>
          <w:b w:val="false"/>
          <w:i w:val="false"/>
          <w:color w:val="000000"/>
          <w:sz w:val="28"/>
        </w:rPr>
        <w:t>
      Ғалым Елемесов көшесі – 98, 99, 102, 103, 104, 105, 106, 107, 108, 109, 110, 111;</w:t>
      </w:r>
    </w:p>
    <w:p>
      <w:pPr>
        <w:spacing w:after="0"/>
        <w:ind w:left="0"/>
        <w:jc w:val="both"/>
      </w:pPr>
      <w:r>
        <w:rPr>
          <w:rFonts w:ascii="Times New Roman"/>
          <w:b w:val="false"/>
          <w:i w:val="false"/>
          <w:color w:val="000000"/>
          <w:sz w:val="28"/>
        </w:rPr>
        <w:t xml:space="preserve">
      Рақымбек Сабатаев көшесі –118, 120, 122, 124, 125, 125А, 129, 129А, 131, 131А; </w:t>
      </w:r>
    </w:p>
    <w:p>
      <w:pPr>
        <w:spacing w:after="0"/>
        <w:ind w:left="0"/>
        <w:jc w:val="both"/>
      </w:pPr>
      <w:r>
        <w:rPr>
          <w:rFonts w:ascii="Times New Roman"/>
          <w:b w:val="false"/>
          <w:i w:val="false"/>
          <w:color w:val="000000"/>
          <w:sz w:val="28"/>
        </w:rPr>
        <w:t>
      Бәйкен Әшімов көшесі – 110, 112, 114, 116, 118, 120, 120А, 120/2, 122, 122А, 124, 126, 126/1, 126/2, 128, 130, 132, 132А, 134, 136, 137, 141, 145, 147;</w:t>
      </w:r>
    </w:p>
    <w:p>
      <w:pPr>
        <w:spacing w:after="0"/>
        <w:ind w:left="0"/>
        <w:jc w:val="both"/>
      </w:pPr>
      <w:r>
        <w:rPr>
          <w:rFonts w:ascii="Times New Roman"/>
          <w:b w:val="false"/>
          <w:i w:val="false"/>
          <w:color w:val="000000"/>
          <w:sz w:val="28"/>
        </w:rPr>
        <w:t>
      Ермек Серкебаев көшесі – 62, 62А, 64, 64А, 66, 68, 68А, 70, 72, 74, 74А, 74Б, 76, 78, 80, 82, 84, 86, 86А, 88, 100, 102, 104, 106, 108, 109, 110, 111, 112, 113, 114, 115, 116, 117, 118, 119, 120, 121, 122, 123, 124, 125, 126, 127, 128, 129, 130, 131, 132, 133, 134, 135;</w:t>
      </w:r>
    </w:p>
    <w:p>
      <w:pPr>
        <w:spacing w:after="0"/>
        <w:ind w:left="0"/>
        <w:jc w:val="both"/>
      </w:pPr>
      <w:r>
        <w:rPr>
          <w:rFonts w:ascii="Times New Roman"/>
          <w:b w:val="false"/>
          <w:i w:val="false"/>
          <w:color w:val="000000"/>
          <w:sz w:val="28"/>
        </w:rPr>
        <w:t>
      Наурызбай батыр көшесі – 97, 99, 101, 103, 105, 107, 107А, 109, 111, 113, 115, 117, 119, 119А, 121, 123, 123/1, 124, 125, 126, 127, 128, 130, 132, 134, 136, 138, 140, 142, 144, 148, 150, 152, 154;</w:t>
      </w:r>
    </w:p>
    <w:p>
      <w:pPr>
        <w:spacing w:after="0"/>
        <w:ind w:left="0"/>
        <w:jc w:val="both"/>
      </w:pPr>
      <w:r>
        <w:rPr>
          <w:rFonts w:ascii="Times New Roman"/>
          <w:b w:val="false"/>
          <w:i w:val="false"/>
          <w:color w:val="000000"/>
          <w:sz w:val="28"/>
        </w:rPr>
        <w:t>
      Шоқан Уәлиханов көшесі – 135, 137, 139, 141, 143, 145, 147, 149, 151, 153, 155, 157, 159, 161.</w:t>
      </w:r>
    </w:p>
    <w:p>
      <w:pPr>
        <w:spacing w:after="0"/>
        <w:ind w:left="0"/>
        <w:jc w:val="both"/>
      </w:pPr>
      <w:r>
        <w:rPr>
          <w:rFonts w:ascii="Times New Roman"/>
          <w:b w:val="false"/>
          <w:i w:val="false"/>
          <w:color w:val="000000"/>
          <w:sz w:val="28"/>
        </w:rPr>
        <w:t>
      № 17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Е.Н. Әуелбеков көшесі 70 А, Қазақстан Республикасы білім және ғылым министрлігінің "Ш. Уәлиханов атындағы Көкшетау университеті" коммерциялық емес акционерлік қоғамы № 1 дене шынықтыру-сауықтыру кешенінің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Мақтай Сағдиев көшесі – 44, 46, 48, 50, 52, 54, 56, 58, 60;</w:t>
      </w:r>
    </w:p>
    <w:p>
      <w:pPr>
        <w:spacing w:after="0"/>
        <w:ind w:left="0"/>
        <w:jc w:val="both"/>
      </w:pPr>
      <w:r>
        <w:rPr>
          <w:rFonts w:ascii="Times New Roman"/>
          <w:b w:val="false"/>
          <w:i w:val="false"/>
          <w:color w:val="000000"/>
          <w:sz w:val="28"/>
        </w:rPr>
        <w:t xml:space="preserve">
      Мағжан Жұмабаев көшесі – 54, 56, 57; </w:t>
      </w:r>
    </w:p>
    <w:p>
      <w:pPr>
        <w:spacing w:after="0"/>
        <w:ind w:left="0"/>
        <w:jc w:val="both"/>
      </w:pPr>
      <w:r>
        <w:rPr>
          <w:rFonts w:ascii="Times New Roman"/>
          <w:b w:val="false"/>
          <w:i w:val="false"/>
          <w:color w:val="000000"/>
          <w:sz w:val="28"/>
        </w:rPr>
        <w:t>
      Зарап Темірбеков көшесі – 46, 48, 49, 50, 51, 52, 53, 54, 55, 56, 57, 58, 58А, 58Б, 59, 60, 61, 62, 62А, 63, 64, 65, 66, 67, 68;</w:t>
      </w:r>
    </w:p>
    <w:p>
      <w:pPr>
        <w:spacing w:after="0"/>
        <w:ind w:left="0"/>
        <w:jc w:val="both"/>
      </w:pPr>
      <w:r>
        <w:rPr>
          <w:rFonts w:ascii="Times New Roman"/>
          <w:b w:val="false"/>
          <w:i w:val="false"/>
          <w:color w:val="000000"/>
          <w:sz w:val="28"/>
        </w:rPr>
        <w:t>
      Әлихан Бөкейхан көшесі – 41, 42, 44, 45, 46, 47, 48, 49, 50, 51, 52, 53, 53А, 54, 55, 56, 57, 58, 59, 60, 61, 62, 63, 64, 66, 68, 70, 72, 74, 76;</w:t>
      </w:r>
    </w:p>
    <w:p>
      <w:pPr>
        <w:spacing w:after="0"/>
        <w:ind w:left="0"/>
        <w:jc w:val="both"/>
      </w:pPr>
      <w:r>
        <w:rPr>
          <w:rFonts w:ascii="Times New Roman"/>
          <w:b w:val="false"/>
          <w:i w:val="false"/>
          <w:color w:val="000000"/>
          <w:sz w:val="28"/>
        </w:rPr>
        <w:t>
      Жеңіс көшесі – 48, 50, 51, 53, 55, 57, 59, 61, 63, 65, 67, 69, 71, 73, 75;</w:t>
      </w:r>
    </w:p>
    <w:p>
      <w:pPr>
        <w:spacing w:after="0"/>
        <w:ind w:left="0"/>
        <w:jc w:val="both"/>
      </w:pPr>
      <w:r>
        <w:rPr>
          <w:rFonts w:ascii="Times New Roman"/>
          <w:b w:val="false"/>
          <w:i w:val="false"/>
          <w:color w:val="000000"/>
          <w:sz w:val="28"/>
        </w:rPr>
        <w:t xml:space="preserve">
      Кенесары Қасымұлы көшесі – 35, 35А, 37; </w:t>
      </w:r>
    </w:p>
    <w:p>
      <w:pPr>
        <w:spacing w:after="0"/>
        <w:ind w:left="0"/>
        <w:jc w:val="both"/>
      </w:pPr>
      <w:r>
        <w:rPr>
          <w:rFonts w:ascii="Times New Roman"/>
          <w:b w:val="false"/>
          <w:i w:val="false"/>
          <w:color w:val="000000"/>
          <w:sz w:val="28"/>
        </w:rPr>
        <w:t>
      Е.Н. Әуелбеков көшесі – 30, 32, 34, 36, 38, 40, 42, 44, 46, 48, 50, 52, 54, 56, 58, 60, 62, 62А, 64, 66, 68, 72, 74, 76;</w:t>
      </w:r>
    </w:p>
    <w:p>
      <w:pPr>
        <w:spacing w:after="0"/>
        <w:ind w:left="0"/>
        <w:jc w:val="both"/>
      </w:pPr>
      <w:r>
        <w:rPr>
          <w:rFonts w:ascii="Times New Roman"/>
          <w:b w:val="false"/>
          <w:i w:val="false"/>
          <w:color w:val="000000"/>
          <w:sz w:val="28"/>
        </w:rPr>
        <w:t>
       Әлімжан Баймұканов көшесі – 31, 33, 33А, 33Б, 35, 35А, 37, 39, 41, 43, 45, 45/1, 45/2, 46, 47, 48, 49, 50, 51, 51А, 52, 53, 54, 55, 56, 57, 58, 59, 61, 61А, 61Б, 61В, 62, 63, 63А, 64, 64/1, 64/2, 64/3, 64/4, 65, 66, 67, 68;</w:t>
      </w:r>
    </w:p>
    <w:p>
      <w:pPr>
        <w:spacing w:after="0"/>
        <w:ind w:left="0"/>
        <w:jc w:val="both"/>
      </w:pPr>
      <w:r>
        <w:rPr>
          <w:rFonts w:ascii="Times New Roman"/>
          <w:b w:val="false"/>
          <w:i w:val="false"/>
          <w:color w:val="000000"/>
          <w:sz w:val="28"/>
        </w:rPr>
        <w:t>
      Ақан сері көшесі – 42, 44, 46А, 46/1, 48, 51, 52, 53, 56, 57, 58, 60, 61, 62, 63, 64, 65, 66, 67, 69, 70, 71, 73;</w:t>
      </w:r>
    </w:p>
    <w:p>
      <w:pPr>
        <w:spacing w:after="0"/>
        <w:ind w:left="0"/>
        <w:jc w:val="both"/>
      </w:pPr>
      <w:r>
        <w:rPr>
          <w:rFonts w:ascii="Times New Roman"/>
          <w:b w:val="false"/>
          <w:i w:val="false"/>
          <w:color w:val="000000"/>
          <w:sz w:val="28"/>
        </w:rPr>
        <w:t>
      Рақымбек Сабатаев көшесі – 49, 51, 53, 55, 57, 59, 61, 63, 65, 67, 69, 71, 73, 75, 77, 77А, 79, 81, 83, 85, 87.</w:t>
      </w:r>
    </w:p>
    <w:p>
      <w:pPr>
        <w:spacing w:after="0"/>
        <w:ind w:left="0"/>
        <w:jc w:val="both"/>
      </w:pPr>
      <w:r>
        <w:rPr>
          <w:rFonts w:ascii="Times New Roman"/>
          <w:b w:val="false"/>
          <w:i w:val="false"/>
          <w:color w:val="000000"/>
          <w:sz w:val="28"/>
        </w:rPr>
        <w:t>
      № 18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Ақан сері көшесі 90, Ақмола облысы мәдениет басқармасының жанындағы "Көкшетау" мәдениет сарайы" мемлекеттік коммуналдық қазыналық кәсіпорнының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Мақтай Сағдиев көшесі – 29, 31, 33, 33А, 35, 37, 39, 41, 43, 45, 47, 49, 51; </w:t>
      </w:r>
    </w:p>
    <w:p>
      <w:pPr>
        <w:spacing w:after="0"/>
        <w:ind w:left="0"/>
        <w:jc w:val="both"/>
      </w:pPr>
      <w:r>
        <w:rPr>
          <w:rFonts w:ascii="Times New Roman"/>
          <w:b w:val="false"/>
          <w:i w:val="false"/>
          <w:color w:val="000000"/>
          <w:sz w:val="28"/>
        </w:rPr>
        <w:t xml:space="preserve">
      Бауыржан Момышұлы көшесі – 41, 43, 45, 47, 48, 49, 50, 51, 52, 53, 54, 55, 56, 57, 58, 59, 60, 61, 62, 63, 65, 67, 69, 71, 73, 79; </w:t>
      </w:r>
    </w:p>
    <w:p>
      <w:pPr>
        <w:spacing w:after="0"/>
        <w:ind w:left="0"/>
        <w:jc w:val="both"/>
      </w:pPr>
      <w:r>
        <w:rPr>
          <w:rFonts w:ascii="Times New Roman"/>
          <w:b w:val="false"/>
          <w:i w:val="false"/>
          <w:color w:val="000000"/>
          <w:sz w:val="28"/>
        </w:rPr>
        <w:t xml:space="preserve">
      Біржан сал көшесі – 36, 38, 40, 42, 44, 45, 46, 47, 48, 49, 50, 51, 52, 53, 54, 55, 56, 57, 58, 59, 60, 61, 62, 63, 64, 65, 66, 67, 68, 69, 70, 71, 72, 73, 74, 75, 76, 77, 79, 81, 83; </w:t>
      </w:r>
    </w:p>
    <w:p>
      <w:pPr>
        <w:spacing w:after="0"/>
        <w:ind w:left="0"/>
        <w:jc w:val="both"/>
      </w:pPr>
      <w:r>
        <w:rPr>
          <w:rFonts w:ascii="Times New Roman"/>
          <w:b w:val="false"/>
          <w:i w:val="false"/>
          <w:color w:val="000000"/>
          <w:sz w:val="28"/>
        </w:rPr>
        <w:t xml:space="preserve">
      Қаныш Сәтпаев көшесі – 2, 4, 6, 8, 10, 12, 14, 16, 18, 20, 22, 24, 26, 28; </w:t>
      </w:r>
    </w:p>
    <w:p>
      <w:pPr>
        <w:spacing w:after="0"/>
        <w:ind w:left="0"/>
        <w:jc w:val="both"/>
      </w:pPr>
      <w:r>
        <w:rPr>
          <w:rFonts w:ascii="Times New Roman"/>
          <w:b w:val="false"/>
          <w:i w:val="false"/>
          <w:color w:val="000000"/>
          <w:sz w:val="28"/>
        </w:rPr>
        <w:t xml:space="preserve">
      Бәйкен Әшімов көшесі – 101, 103, 105, 107, 109, 111, 113, 115, 117, 119, 121, 123, 125, 127; </w:t>
      </w:r>
    </w:p>
    <w:p>
      <w:pPr>
        <w:spacing w:after="0"/>
        <w:ind w:left="0"/>
        <w:jc w:val="both"/>
      </w:pPr>
      <w:r>
        <w:rPr>
          <w:rFonts w:ascii="Times New Roman"/>
          <w:b w:val="false"/>
          <w:i w:val="false"/>
          <w:color w:val="000000"/>
          <w:sz w:val="28"/>
        </w:rPr>
        <w:t>
      Рақымбек Сабатаев көшесі – 82, 84, 86, 88, 90, 92, 93, 94, 95, 96, 97, 98, 99, 100, 101, 101/1, 101/2, 102, 104, 105, 106;</w:t>
      </w:r>
    </w:p>
    <w:p>
      <w:pPr>
        <w:spacing w:after="0"/>
        <w:ind w:left="0"/>
        <w:jc w:val="both"/>
      </w:pPr>
      <w:r>
        <w:rPr>
          <w:rFonts w:ascii="Times New Roman"/>
          <w:b w:val="false"/>
          <w:i w:val="false"/>
          <w:color w:val="000000"/>
          <w:sz w:val="28"/>
        </w:rPr>
        <w:t xml:space="preserve">
      Ақан сері көшесі – 72, 74, 76, 78, 80, 82, 84, 86, 88, 89, 91, 93; </w:t>
      </w:r>
    </w:p>
    <w:p>
      <w:pPr>
        <w:spacing w:after="0"/>
        <w:ind w:left="0"/>
        <w:jc w:val="both"/>
      </w:pPr>
      <w:r>
        <w:rPr>
          <w:rFonts w:ascii="Times New Roman"/>
          <w:b w:val="false"/>
          <w:i w:val="false"/>
          <w:color w:val="000000"/>
          <w:sz w:val="28"/>
        </w:rPr>
        <w:t>
      Е.Н. Әуелбеков көшесі – 78, 80, 82, 84, 86, 87, 88, 89, 90, 91, 92, 93, 94, 95;</w:t>
      </w:r>
    </w:p>
    <w:p>
      <w:pPr>
        <w:spacing w:after="0"/>
        <w:ind w:left="0"/>
        <w:jc w:val="both"/>
      </w:pPr>
      <w:r>
        <w:rPr>
          <w:rFonts w:ascii="Times New Roman"/>
          <w:b w:val="false"/>
          <w:i w:val="false"/>
          <w:color w:val="000000"/>
          <w:sz w:val="28"/>
        </w:rPr>
        <w:t>
      Абай көшесі – 86, 88, 90, 92, 94, 96, 98, 100, 102, 104, 106;</w:t>
      </w:r>
    </w:p>
    <w:p>
      <w:pPr>
        <w:spacing w:after="0"/>
        <w:ind w:left="0"/>
        <w:jc w:val="both"/>
      </w:pPr>
      <w:r>
        <w:rPr>
          <w:rFonts w:ascii="Times New Roman"/>
          <w:b w:val="false"/>
          <w:i w:val="false"/>
          <w:color w:val="000000"/>
          <w:sz w:val="28"/>
        </w:rPr>
        <w:t xml:space="preserve">
      Әлімжан Баймұқанов көшесі – 79А, 81А, 84, 86; </w:t>
      </w:r>
    </w:p>
    <w:p>
      <w:pPr>
        <w:spacing w:after="0"/>
        <w:ind w:left="0"/>
        <w:jc w:val="both"/>
      </w:pPr>
      <w:r>
        <w:rPr>
          <w:rFonts w:ascii="Times New Roman"/>
          <w:b w:val="false"/>
          <w:i w:val="false"/>
          <w:color w:val="000000"/>
          <w:sz w:val="28"/>
        </w:rPr>
        <w:t>
      Дзержинский көшесі – 93, 93А.</w:t>
      </w:r>
    </w:p>
    <w:p>
      <w:pPr>
        <w:spacing w:after="0"/>
        <w:ind w:left="0"/>
        <w:jc w:val="both"/>
      </w:pPr>
      <w:r>
        <w:rPr>
          <w:rFonts w:ascii="Times New Roman"/>
          <w:b w:val="false"/>
          <w:i w:val="false"/>
          <w:color w:val="000000"/>
          <w:sz w:val="28"/>
        </w:rPr>
        <w:t>
      № 19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Ақан сері көшесі 90, Ақмола облысы мәдениет басқармасының жанындағы "Көкшетау" мәдениет сарайы" мемлекеттік коммуналдық қазыналық кәсіпорнының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Қаныш Сәтпаев көшесі – 3, 7, 15;</w:t>
      </w:r>
    </w:p>
    <w:p>
      <w:pPr>
        <w:spacing w:after="0"/>
        <w:ind w:left="0"/>
        <w:jc w:val="both"/>
      </w:pPr>
      <w:r>
        <w:rPr>
          <w:rFonts w:ascii="Times New Roman"/>
          <w:b w:val="false"/>
          <w:i w:val="false"/>
          <w:color w:val="000000"/>
          <w:sz w:val="28"/>
        </w:rPr>
        <w:t>
      Рамазан Елебаев көшесі – 48, 59, 75;</w:t>
      </w:r>
    </w:p>
    <w:p>
      <w:pPr>
        <w:spacing w:after="0"/>
        <w:ind w:left="0"/>
        <w:jc w:val="both"/>
      </w:pPr>
      <w:r>
        <w:rPr>
          <w:rFonts w:ascii="Times New Roman"/>
          <w:b w:val="false"/>
          <w:i w:val="false"/>
          <w:color w:val="000000"/>
          <w:sz w:val="28"/>
        </w:rPr>
        <w:t>
      Нұрсұлтан Назарбаев даңғылы – 64, 66, 68, 70, 72, 74, 76;</w:t>
      </w:r>
    </w:p>
    <w:p>
      <w:pPr>
        <w:spacing w:after="0"/>
        <w:ind w:left="0"/>
        <w:jc w:val="both"/>
      </w:pPr>
      <w:r>
        <w:rPr>
          <w:rFonts w:ascii="Times New Roman"/>
          <w:b w:val="false"/>
          <w:i w:val="false"/>
          <w:color w:val="000000"/>
          <w:sz w:val="28"/>
        </w:rPr>
        <w:t>
      Ақан сері көшесі – 90, 90А, 92, 94, 95, 96, 97, 98, 99, 100, 101, 102, 102А, 103, 104, 105, 106, 107, 108, 109, 110, 111, 111А, 112, 113, 114, 116, 116А;</w:t>
      </w:r>
    </w:p>
    <w:p>
      <w:pPr>
        <w:spacing w:after="0"/>
        <w:ind w:left="0"/>
        <w:jc w:val="both"/>
      </w:pPr>
      <w:r>
        <w:rPr>
          <w:rFonts w:ascii="Times New Roman"/>
          <w:b w:val="false"/>
          <w:i w:val="false"/>
          <w:color w:val="000000"/>
          <w:sz w:val="28"/>
        </w:rPr>
        <w:t xml:space="preserve">
      Әлімжан Баймұқанов көшесі – 95, 95А, 97, 99, 99А, 99Б, 101, 101А, 102А, 103, 103А, 103Б; </w:t>
      </w:r>
    </w:p>
    <w:p>
      <w:pPr>
        <w:spacing w:after="0"/>
        <w:ind w:left="0"/>
        <w:jc w:val="both"/>
      </w:pPr>
      <w:r>
        <w:rPr>
          <w:rFonts w:ascii="Times New Roman"/>
          <w:b w:val="false"/>
          <w:i w:val="false"/>
          <w:color w:val="000000"/>
          <w:sz w:val="28"/>
        </w:rPr>
        <w:t>
      Е.Н. Әуелбеков көшесі – 98, 99, 99А, 100, 101, 102, 103, 104, 105, 106, 107, 108, 109, 110, 112, 114, 116;</w:t>
      </w:r>
    </w:p>
    <w:p>
      <w:pPr>
        <w:spacing w:after="0"/>
        <w:ind w:left="0"/>
        <w:jc w:val="both"/>
      </w:pPr>
      <w:r>
        <w:rPr>
          <w:rFonts w:ascii="Times New Roman"/>
          <w:b w:val="false"/>
          <w:i w:val="false"/>
          <w:color w:val="000000"/>
          <w:sz w:val="28"/>
        </w:rPr>
        <w:t>
      Абай көшесі – 108, 108А, 108Б, 110.</w:t>
      </w:r>
    </w:p>
    <w:p>
      <w:pPr>
        <w:spacing w:after="0"/>
        <w:ind w:left="0"/>
        <w:jc w:val="both"/>
      </w:pPr>
      <w:r>
        <w:rPr>
          <w:rFonts w:ascii="Times New Roman"/>
          <w:b w:val="false"/>
          <w:i w:val="false"/>
          <w:color w:val="000000"/>
          <w:sz w:val="28"/>
        </w:rPr>
        <w:t>
      № 20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Мұхтар Әуезов көшесі 192, "Ақмола облысы білім басқармасының Көкшетау қаласы бойынша білім бөлімінің жанындағы Көкшетау қаласының "Балалар музыка мектебі" мемлекеттік коммуналдық қазыналық кәсіпорнының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Мұхтар Әуезов көшесі – 143, 145, 147, 149, 151, 153, 155, 157, 159, 161, 163, 165, 167, 169, 171, 173, 175, 177; </w:t>
      </w:r>
    </w:p>
    <w:p>
      <w:pPr>
        <w:spacing w:after="0"/>
        <w:ind w:left="0"/>
        <w:jc w:val="both"/>
      </w:pPr>
      <w:r>
        <w:rPr>
          <w:rFonts w:ascii="Times New Roman"/>
          <w:b w:val="false"/>
          <w:i w:val="false"/>
          <w:color w:val="000000"/>
          <w:sz w:val="28"/>
        </w:rPr>
        <w:t>
      Мағзи Әбілқасымов көшесі – 36/1, 55, 57, 59, 61, 63, 65, 67, 69, 71, 73, 75, 77, 79, 81, 83, 85, 87, 89, 91, 91А, 93, 93А, 95, 95А, 95Б, 95/1, 95/2, 95/3, 95/4, 95/5, 96, 98, 100, 102, 104, 106, 108, 110, 111, 112, 114, 116, 118, 120, 122, 124, 126, 128, 130, 130А, 132, 132А, 132А/1, 134, 136;</w:t>
      </w:r>
    </w:p>
    <w:p>
      <w:pPr>
        <w:spacing w:after="0"/>
        <w:ind w:left="0"/>
        <w:jc w:val="both"/>
      </w:pPr>
      <w:r>
        <w:rPr>
          <w:rFonts w:ascii="Times New Roman"/>
          <w:b w:val="false"/>
          <w:i w:val="false"/>
          <w:color w:val="000000"/>
          <w:sz w:val="28"/>
        </w:rPr>
        <w:t>
      Ю. Гагарин көшесі – 9, 9А, 28, 29, 30, 31, 32, 33, 34, 35, 36, 37, 38, 39, 40, 41, 42, 43, 44, 45, 46, 47, 47А, 47В, 47Е, 47/1, 47/2, 47/3, 47/4, 48, 49, 49/1, 50, 51, 52, 53, 53А, 53Б, 53/1, 53/2, 53/3, 54, 56, 58, 60, 62, 64, 66, 68, 69;</w:t>
      </w:r>
    </w:p>
    <w:p>
      <w:pPr>
        <w:spacing w:after="0"/>
        <w:ind w:left="0"/>
        <w:jc w:val="both"/>
      </w:pPr>
      <w:r>
        <w:rPr>
          <w:rFonts w:ascii="Times New Roman"/>
          <w:b w:val="false"/>
          <w:i w:val="false"/>
          <w:color w:val="000000"/>
          <w:sz w:val="28"/>
        </w:rPr>
        <w:t xml:space="preserve">
      Ахмет Байтұрсынов көшесі – 4, 13, 21, 22, 23, 24, 25, 26, 27, 28, 29, 30, 31, 32, 33, 34, 35, 36, 37, 38, 39, 40, 41, 42, 43, 44, 44А, 44А/1, 44А/2, 44/1, 45, 46, 47, 47/1, 48, 49, 50, 51, 52, 53, 54, 55, 56, 57, 58, 59, 60, 60/1, 60/2, 61, 63, 65, 67, 69, 69А, 69А/1, 69/1, 69/2, 69/3, 69/4; </w:t>
      </w:r>
    </w:p>
    <w:p>
      <w:pPr>
        <w:spacing w:after="0"/>
        <w:ind w:left="0"/>
        <w:jc w:val="both"/>
      </w:pPr>
      <w:r>
        <w:rPr>
          <w:rFonts w:ascii="Times New Roman"/>
          <w:b w:val="false"/>
          <w:i w:val="false"/>
          <w:color w:val="000000"/>
          <w:sz w:val="28"/>
        </w:rPr>
        <w:t xml:space="preserve">
      Жұмағали Тілеулин көшесі – 12, 12А, 12А/1, 16, 26, 28, 32, 58, 58А, 58/1; </w:t>
      </w:r>
    </w:p>
    <w:p>
      <w:pPr>
        <w:spacing w:after="0"/>
        <w:ind w:left="0"/>
        <w:jc w:val="both"/>
      </w:pPr>
      <w:r>
        <w:rPr>
          <w:rFonts w:ascii="Times New Roman"/>
          <w:b w:val="false"/>
          <w:i w:val="false"/>
          <w:color w:val="000000"/>
          <w:sz w:val="28"/>
        </w:rPr>
        <w:t>
      Мақтай Сағдиев көшесі – 1, 1А, 1А/1, 3, 5, 7, 9, 11, 13, 15, 17, 19;</w:t>
      </w:r>
    </w:p>
    <w:p>
      <w:pPr>
        <w:spacing w:after="0"/>
        <w:ind w:left="0"/>
        <w:jc w:val="both"/>
      </w:pPr>
      <w:r>
        <w:rPr>
          <w:rFonts w:ascii="Times New Roman"/>
          <w:b w:val="false"/>
          <w:i w:val="false"/>
          <w:color w:val="000000"/>
          <w:sz w:val="28"/>
        </w:rPr>
        <w:t>
      Бауыржан Момышұлы көшесі – 1, 2, 3, 4, 5, 5А, 6, 7, 8, 9, 10, 11, 12, 13, 14, 15, 16, 17, 18, 19, 20, 21, 22, 24, 26, 28, 30А;</w:t>
      </w:r>
    </w:p>
    <w:p>
      <w:pPr>
        <w:spacing w:after="0"/>
        <w:ind w:left="0"/>
        <w:jc w:val="both"/>
      </w:pPr>
      <w:r>
        <w:rPr>
          <w:rFonts w:ascii="Times New Roman"/>
          <w:b w:val="false"/>
          <w:i w:val="false"/>
          <w:color w:val="000000"/>
          <w:sz w:val="28"/>
        </w:rPr>
        <w:t xml:space="preserve">
      Біржан сал көшесі – 4, 4А, 6, 7, 8, 9, 9/1, 10, 11, 12, 13, 14, 15, 16, 17, 18, 19, 20, 21, 22, 23, 24, 25, 26, 27, 28, 29, 30; </w:t>
      </w:r>
    </w:p>
    <w:p>
      <w:pPr>
        <w:spacing w:after="0"/>
        <w:ind w:left="0"/>
        <w:jc w:val="both"/>
      </w:pPr>
      <w:r>
        <w:rPr>
          <w:rFonts w:ascii="Times New Roman"/>
          <w:b w:val="false"/>
          <w:i w:val="false"/>
          <w:color w:val="000000"/>
          <w:sz w:val="28"/>
        </w:rPr>
        <w:t>
      Осипенко көшесі – 2А, 2Б, 3, 4, 5, 6, 7, 8, 9, 10, 11, 12, 13, 14, 15, 16, 16А, 16Б, 16/1, 16/2, 16/3, 16/4, 16/5, 17, 18, 19, 20, 21, 22, 23, 24, 25, 26, 27, 28, 30, 32, 34;</w:t>
      </w:r>
    </w:p>
    <w:p>
      <w:pPr>
        <w:spacing w:after="0"/>
        <w:ind w:left="0"/>
        <w:jc w:val="both"/>
      </w:pPr>
      <w:r>
        <w:rPr>
          <w:rFonts w:ascii="Times New Roman"/>
          <w:b w:val="false"/>
          <w:i w:val="false"/>
          <w:color w:val="000000"/>
          <w:sz w:val="28"/>
        </w:rPr>
        <w:t>
      Рамазан Елебаев көшесі – 5, 7, 9, 11, 13, 14, 15, 16А, 17, 18, 19, 20, 21, 22, 23, 24, 25, 26, 27, 28, 30, 32, 34;</w:t>
      </w:r>
    </w:p>
    <w:p>
      <w:pPr>
        <w:spacing w:after="0"/>
        <w:ind w:left="0"/>
        <w:jc w:val="both"/>
      </w:pPr>
      <w:r>
        <w:rPr>
          <w:rFonts w:ascii="Times New Roman"/>
          <w:b w:val="false"/>
          <w:i w:val="false"/>
          <w:color w:val="000000"/>
          <w:sz w:val="28"/>
        </w:rPr>
        <w:t>
      Ілияс Есенберлин көшесі – 1, 56, 58;</w:t>
      </w:r>
    </w:p>
    <w:p>
      <w:pPr>
        <w:spacing w:after="0"/>
        <w:ind w:left="0"/>
        <w:jc w:val="both"/>
      </w:pPr>
      <w:r>
        <w:rPr>
          <w:rFonts w:ascii="Times New Roman"/>
          <w:b w:val="false"/>
          <w:i w:val="false"/>
          <w:color w:val="000000"/>
          <w:sz w:val="28"/>
        </w:rPr>
        <w:t>
      Сәкен Жүнісов көшесі – 12;</w:t>
      </w:r>
    </w:p>
    <w:p>
      <w:pPr>
        <w:spacing w:after="0"/>
        <w:ind w:left="0"/>
        <w:jc w:val="both"/>
      </w:pPr>
      <w:r>
        <w:rPr>
          <w:rFonts w:ascii="Times New Roman"/>
          <w:b w:val="false"/>
          <w:i w:val="false"/>
          <w:color w:val="000000"/>
          <w:sz w:val="28"/>
        </w:rPr>
        <w:t>
      Нұрсұлтан Назарбаев даңғылы – 4, 6, 8, 12, 16, 18.</w:t>
      </w:r>
    </w:p>
    <w:p>
      <w:pPr>
        <w:spacing w:after="0"/>
        <w:ind w:left="0"/>
        <w:jc w:val="both"/>
      </w:pPr>
      <w:r>
        <w:rPr>
          <w:rFonts w:ascii="Times New Roman"/>
          <w:b w:val="false"/>
          <w:i w:val="false"/>
          <w:color w:val="000000"/>
          <w:sz w:val="28"/>
        </w:rPr>
        <w:t>
      № 21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Шәкәрім Құдайбердиев көшесі 111, "Ақмола облысы білім басқармасының Көкшетау қаласы бойынша білім бөлімі Көкшетау қаласының № 2 мектеп-лицейі"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Смағұл Сәдуақасов көшесі – 24; </w:t>
      </w:r>
    </w:p>
    <w:p>
      <w:pPr>
        <w:spacing w:after="0"/>
        <w:ind w:left="0"/>
        <w:jc w:val="both"/>
      </w:pPr>
      <w:r>
        <w:rPr>
          <w:rFonts w:ascii="Times New Roman"/>
          <w:b w:val="false"/>
          <w:i w:val="false"/>
          <w:color w:val="000000"/>
          <w:sz w:val="28"/>
        </w:rPr>
        <w:t>
      Нұрсұлтан Назарбаев даңғылы – 50, 55, 57, 65, 65А, 67;</w:t>
      </w:r>
    </w:p>
    <w:p>
      <w:pPr>
        <w:spacing w:after="0"/>
        <w:ind w:left="0"/>
        <w:jc w:val="both"/>
      </w:pPr>
      <w:r>
        <w:rPr>
          <w:rFonts w:ascii="Times New Roman"/>
          <w:b w:val="false"/>
          <w:i w:val="false"/>
          <w:color w:val="000000"/>
          <w:sz w:val="28"/>
        </w:rPr>
        <w:t xml:space="preserve">
      Мұхтар Әуезов көшесі – 218, 222, 222А, 224, 226, 228, 230, 232, 234, 236, 238, 238А; </w:t>
      </w:r>
    </w:p>
    <w:p>
      <w:pPr>
        <w:spacing w:after="0"/>
        <w:ind w:left="0"/>
        <w:jc w:val="both"/>
      </w:pPr>
      <w:r>
        <w:rPr>
          <w:rFonts w:ascii="Times New Roman"/>
          <w:b w:val="false"/>
          <w:i w:val="false"/>
          <w:color w:val="000000"/>
          <w:sz w:val="28"/>
        </w:rPr>
        <w:t xml:space="preserve">
      Ілияс Есенберлин көшесі – 51; </w:t>
      </w:r>
    </w:p>
    <w:p>
      <w:pPr>
        <w:spacing w:after="0"/>
        <w:ind w:left="0"/>
        <w:jc w:val="both"/>
      </w:pPr>
      <w:r>
        <w:rPr>
          <w:rFonts w:ascii="Times New Roman"/>
          <w:b w:val="false"/>
          <w:i w:val="false"/>
          <w:color w:val="000000"/>
          <w:sz w:val="28"/>
        </w:rPr>
        <w:t>
      Шәкәрім Құдайбердиев көшесі – 72, 75, 75А;</w:t>
      </w:r>
    </w:p>
    <w:p>
      <w:pPr>
        <w:spacing w:after="0"/>
        <w:ind w:left="0"/>
        <w:jc w:val="both"/>
      </w:pPr>
      <w:r>
        <w:rPr>
          <w:rFonts w:ascii="Times New Roman"/>
          <w:b w:val="false"/>
          <w:i w:val="false"/>
          <w:color w:val="000000"/>
          <w:sz w:val="28"/>
        </w:rPr>
        <w:t>
      Абай көшесі – 93, 110, 111, 112, 112/1, 114, 114А, 114В, 114Б, 116, 116У, 118;</w:t>
      </w:r>
    </w:p>
    <w:p>
      <w:pPr>
        <w:spacing w:after="0"/>
        <w:ind w:left="0"/>
        <w:jc w:val="both"/>
      </w:pPr>
      <w:r>
        <w:rPr>
          <w:rFonts w:ascii="Times New Roman"/>
          <w:b w:val="false"/>
          <w:i w:val="false"/>
          <w:color w:val="000000"/>
          <w:sz w:val="28"/>
        </w:rPr>
        <w:t xml:space="preserve">
      Е.Н. Әуелбеков көшесі – 115Б, 117, 119, 121, 123, 125, 127, 127А, 129, 129А; </w:t>
      </w:r>
    </w:p>
    <w:p>
      <w:pPr>
        <w:spacing w:after="0"/>
        <w:ind w:left="0"/>
        <w:jc w:val="both"/>
      </w:pPr>
      <w:r>
        <w:rPr>
          <w:rFonts w:ascii="Times New Roman"/>
          <w:b w:val="false"/>
          <w:i w:val="false"/>
          <w:color w:val="000000"/>
          <w:sz w:val="28"/>
        </w:rPr>
        <w:t>
      Міржақып Дулатұлы көшесі – 52, 56.</w:t>
      </w:r>
    </w:p>
    <w:p>
      <w:pPr>
        <w:spacing w:after="0"/>
        <w:ind w:left="0"/>
        <w:jc w:val="both"/>
      </w:pPr>
      <w:r>
        <w:rPr>
          <w:rFonts w:ascii="Times New Roman"/>
          <w:b w:val="false"/>
          <w:i w:val="false"/>
          <w:color w:val="000000"/>
          <w:sz w:val="28"/>
        </w:rPr>
        <w:t>
      № 22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Шәкәрім Құдайбердиев көшесі 111, "Ақмола облысы білім басқармасының Көкшетау қаласы бойынша білім бөлімі Көкшетау қаласының № 2 мектеп-лицейі"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Мұхтар Әуезов көшесі – 242, 242Б, 244, 246, 248, 250, 252, 256, 258, 260, 262, 264, 264/1, 266, 268; </w:t>
      </w:r>
    </w:p>
    <w:p>
      <w:pPr>
        <w:spacing w:after="0"/>
        <w:ind w:left="0"/>
        <w:jc w:val="both"/>
      </w:pPr>
      <w:r>
        <w:rPr>
          <w:rFonts w:ascii="Times New Roman"/>
          <w:b w:val="false"/>
          <w:i w:val="false"/>
          <w:color w:val="000000"/>
          <w:sz w:val="28"/>
        </w:rPr>
        <w:t>
      Абай көшесі – 113, 115, 117, 119, 121, 121А, 123, 125, 127, 129, 131, 133, 133/1, 135, 135А;</w:t>
      </w:r>
    </w:p>
    <w:p>
      <w:pPr>
        <w:spacing w:after="0"/>
        <w:ind w:left="0"/>
        <w:jc w:val="both"/>
      </w:pPr>
      <w:r>
        <w:rPr>
          <w:rFonts w:ascii="Times New Roman"/>
          <w:b w:val="false"/>
          <w:i w:val="false"/>
          <w:color w:val="000000"/>
          <w:sz w:val="28"/>
        </w:rPr>
        <w:t>
      Шәкәрім Құдайбердиев көшесі – 90, 91, 92, 94, 96, 98, 100, 102, 113, 115, 117, 119, 121, 123, 125, 127;</w:t>
      </w:r>
    </w:p>
    <w:p>
      <w:pPr>
        <w:spacing w:after="0"/>
        <w:ind w:left="0"/>
        <w:jc w:val="both"/>
      </w:pPr>
      <w:r>
        <w:rPr>
          <w:rFonts w:ascii="Times New Roman"/>
          <w:b w:val="false"/>
          <w:i w:val="false"/>
          <w:color w:val="000000"/>
          <w:sz w:val="28"/>
        </w:rPr>
        <w:t xml:space="preserve">
      Рахымжан Қошқарбаев көшесі – 53, 53А, 53Б; </w:t>
      </w:r>
    </w:p>
    <w:p>
      <w:pPr>
        <w:spacing w:after="0"/>
        <w:ind w:left="0"/>
        <w:jc w:val="both"/>
      </w:pPr>
      <w:r>
        <w:rPr>
          <w:rFonts w:ascii="Times New Roman"/>
          <w:b w:val="false"/>
          <w:i w:val="false"/>
          <w:color w:val="000000"/>
          <w:sz w:val="28"/>
        </w:rPr>
        <w:t xml:space="preserve">
      Мәлік Ғабдуллин көшесі – 40, 40Б, 42, 44, 45, 47, 49, 51, 53, 53Б, 55, 57, 59, 61, 63; </w:t>
      </w:r>
    </w:p>
    <w:p>
      <w:pPr>
        <w:spacing w:after="0"/>
        <w:ind w:left="0"/>
        <w:jc w:val="both"/>
      </w:pPr>
      <w:r>
        <w:rPr>
          <w:rFonts w:ascii="Times New Roman"/>
          <w:b w:val="false"/>
          <w:i w:val="false"/>
          <w:color w:val="000000"/>
          <w:sz w:val="28"/>
        </w:rPr>
        <w:t>
      Нұрсұлтан Назарбаев даңғылы – 31, 35, 44;</w:t>
      </w:r>
    </w:p>
    <w:p>
      <w:pPr>
        <w:spacing w:after="0"/>
        <w:ind w:left="0"/>
        <w:jc w:val="both"/>
      </w:pPr>
      <w:r>
        <w:rPr>
          <w:rFonts w:ascii="Times New Roman"/>
          <w:b w:val="false"/>
          <w:i w:val="false"/>
          <w:color w:val="000000"/>
          <w:sz w:val="28"/>
        </w:rPr>
        <w:t>
      Жұмабек Тәшенов көшесі – 44А.</w:t>
      </w:r>
    </w:p>
    <w:p>
      <w:pPr>
        <w:spacing w:after="0"/>
        <w:ind w:left="0"/>
        <w:jc w:val="both"/>
      </w:pPr>
      <w:r>
        <w:rPr>
          <w:rFonts w:ascii="Times New Roman"/>
          <w:b w:val="false"/>
          <w:i w:val="false"/>
          <w:color w:val="000000"/>
          <w:sz w:val="28"/>
        </w:rPr>
        <w:t>
      № 23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Абай көшесі 114Б, Көкшетау қаласының жұмыспен қамту және әлеуметтік бағдарламалар бөлімінің "Белсенді ұзақ өмір сүру орталығы"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Е.Н. Әуелбеков көшесі – 128, 137, 138, 139, 139А, 141, 143, 145, 147, 149, 151; </w:t>
      </w:r>
    </w:p>
    <w:p>
      <w:pPr>
        <w:spacing w:after="0"/>
        <w:ind w:left="0"/>
        <w:jc w:val="both"/>
      </w:pPr>
      <w:r>
        <w:rPr>
          <w:rFonts w:ascii="Times New Roman"/>
          <w:b w:val="false"/>
          <w:i w:val="false"/>
          <w:color w:val="000000"/>
          <w:sz w:val="28"/>
        </w:rPr>
        <w:t xml:space="preserve">
      Абай көшесі – 122, 124, 126, 128, 130, 130А, 132; </w:t>
      </w:r>
    </w:p>
    <w:p>
      <w:pPr>
        <w:spacing w:after="0"/>
        <w:ind w:left="0"/>
        <w:jc w:val="both"/>
      </w:pPr>
      <w:r>
        <w:rPr>
          <w:rFonts w:ascii="Times New Roman"/>
          <w:b w:val="false"/>
          <w:i w:val="false"/>
          <w:color w:val="000000"/>
          <w:sz w:val="28"/>
        </w:rPr>
        <w:t xml:space="preserve">
      Мәлік Ғабдуллин көшесі – 46, 46А, 71, 73; </w:t>
      </w:r>
    </w:p>
    <w:p>
      <w:pPr>
        <w:spacing w:after="0"/>
        <w:ind w:left="0"/>
        <w:jc w:val="both"/>
      </w:pPr>
      <w:r>
        <w:rPr>
          <w:rFonts w:ascii="Times New Roman"/>
          <w:b w:val="false"/>
          <w:i w:val="false"/>
          <w:color w:val="000000"/>
          <w:sz w:val="28"/>
        </w:rPr>
        <w:t xml:space="preserve">
      Рахымжан Қошқарбаев көшесі – 31, 33, 34, 35, 36, 36/1, 37, 37А, 38, 39, 40, 41, 41/1, 42, 43, 44, 45, 45/1, 45/2, 58, 60А, 60А/1, 61, 61/1; </w:t>
      </w:r>
    </w:p>
    <w:p>
      <w:pPr>
        <w:spacing w:after="0"/>
        <w:ind w:left="0"/>
        <w:jc w:val="both"/>
      </w:pPr>
      <w:r>
        <w:rPr>
          <w:rFonts w:ascii="Times New Roman"/>
          <w:b w:val="false"/>
          <w:i w:val="false"/>
          <w:color w:val="000000"/>
          <w:sz w:val="28"/>
        </w:rPr>
        <w:t xml:space="preserve">
      Әлімжан Баймұқанов көшесі – 141; </w:t>
      </w:r>
    </w:p>
    <w:p>
      <w:pPr>
        <w:spacing w:after="0"/>
        <w:ind w:left="0"/>
        <w:jc w:val="both"/>
      </w:pPr>
      <w:r>
        <w:rPr>
          <w:rFonts w:ascii="Times New Roman"/>
          <w:b w:val="false"/>
          <w:i w:val="false"/>
          <w:color w:val="000000"/>
          <w:sz w:val="28"/>
        </w:rPr>
        <w:t>
      Жұмабек Тәшенов көшесі – 54, 56, 56А.</w:t>
      </w:r>
    </w:p>
    <w:p>
      <w:pPr>
        <w:spacing w:after="0"/>
        <w:ind w:left="0"/>
        <w:jc w:val="both"/>
      </w:pPr>
      <w:r>
        <w:rPr>
          <w:rFonts w:ascii="Times New Roman"/>
          <w:b w:val="false"/>
          <w:i w:val="false"/>
          <w:color w:val="000000"/>
          <w:sz w:val="28"/>
        </w:rPr>
        <w:t>
      № 24 сайлау учаскесі</w:t>
      </w:r>
    </w:p>
    <w:p>
      <w:pPr>
        <w:spacing w:after="0"/>
        <w:ind w:left="0"/>
        <w:jc w:val="both"/>
      </w:pPr>
      <w:r>
        <w:rPr>
          <w:rFonts w:ascii="Times New Roman"/>
          <w:b w:val="false"/>
          <w:i w:val="false"/>
          <w:color w:val="000000"/>
          <w:sz w:val="28"/>
        </w:rPr>
        <w:t xml:space="preserve">
      Орналасқан орны: Ақмола облысы, Көкшетау қаласы, </w:t>
      </w:r>
    </w:p>
    <w:p>
      <w:pPr>
        <w:spacing w:after="0"/>
        <w:ind w:left="0"/>
        <w:jc w:val="both"/>
      </w:pPr>
      <w:r>
        <w:rPr>
          <w:rFonts w:ascii="Times New Roman"/>
          <w:b w:val="false"/>
          <w:i w:val="false"/>
          <w:color w:val="000000"/>
          <w:sz w:val="28"/>
        </w:rPr>
        <w:t>
      Ақан Сері көшесі 155А, Ақмола облысы білім басқармасының "Ақмола дарыны" дарынды балалар мен талантты жастарды анықтау және қолдау жөніндегі орталығы"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Смағұл Сәдуақасов көшесі – 53; </w:t>
      </w:r>
    </w:p>
    <w:p>
      <w:pPr>
        <w:spacing w:after="0"/>
        <w:ind w:left="0"/>
        <w:jc w:val="both"/>
      </w:pPr>
      <w:r>
        <w:rPr>
          <w:rFonts w:ascii="Times New Roman"/>
          <w:b w:val="false"/>
          <w:i w:val="false"/>
          <w:color w:val="000000"/>
          <w:sz w:val="28"/>
        </w:rPr>
        <w:t>
      Е.Н. Әуелбеков көшесі – 142, 144, 146, 148, 150, 152, 154, 156, 158, 160, 162;</w:t>
      </w:r>
    </w:p>
    <w:p>
      <w:pPr>
        <w:spacing w:after="0"/>
        <w:ind w:left="0"/>
        <w:jc w:val="both"/>
      </w:pPr>
      <w:r>
        <w:rPr>
          <w:rFonts w:ascii="Times New Roman"/>
          <w:b w:val="false"/>
          <w:i w:val="false"/>
          <w:color w:val="000000"/>
          <w:sz w:val="28"/>
        </w:rPr>
        <w:t xml:space="preserve">
      Әлімжан Баймұқанов көшесі – 118, 118/50, 139; </w:t>
      </w:r>
    </w:p>
    <w:p>
      <w:pPr>
        <w:spacing w:after="0"/>
        <w:ind w:left="0"/>
        <w:jc w:val="both"/>
      </w:pPr>
      <w:r>
        <w:rPr>
          <w:rFonts w:ascii="Times New Roman"/>
          <w:b w:val="false"/>
          <w:i w:val="false"/>
          <w:color w:val="000000"/>
          <w:sz w:val="28"/>
        </w:rPr>
        <w:t xml:space="preserve">
      М. Янко көшесі – 73; </w:t>
      </w:r>
    </w:p>
    <w:p>
      <w:pPr>
        <w:spacing w:after="0"/>
        <w:ind w:left="0"/>
        <w:jc w:val="both"/>
      </w:pPr>
      <w:r>
        <w:rPr>
          <w:rFonts w:ascii="Times New Roman"/>
          <w:b w:val="false"/>
          <w:i w:val="false"/>
          <w:color w:val="000000"/>
          <w:sz w:val="28"/>
        </w:rPr>
        <w:t>
      Ақан сері көшесі – 137, 166, 168, 168А, 170А, 172;</w:t>
      </w:r>
    </w:p>
    <w:p>
      <w:pPr>
        <w:spacing w:after="0"/>
        <w:ind w:left="0"/>
        <w:jc w:val="both"/>
      </w:pPr>
      <w:r>
        <w:rPr>
          <w:rFonts w:ascii="Times New Roman"/>
          <w:b w:val="false"/>
          <w:i w:val="false"/>
          <w:color w:val="000000"/>
          <w:sz w:val="28"/>
        </w:rPr>
        <w:t>
      Мәлік Ғабдуллин көшесі – 48, 64, 79, 81, 83, 85, 87, 89, 91, 93, 95, 97, 99, 101, 103, 105, 107, 109, 111, 113, 115, 117, 119, 121, 123;</w:t>
      </w:r>
    </w:p>
    <w:p>
      <w:pPr>
        <w:spacing w:after="0"/>
        <w:ind w:left="0"/>
        <w:jc w:val="both"/>
      </w:pPr>
      <w:r>
        <w:rPr>
          <w:rFonts w:ascii="Times New Roman"/>
          <w:b w:val="false"/>
          <w:i w:val="false"/>
          <w:color w:val="000000"/>
          <w:sz w:val="28"/>
        </w:rPr>
        <w:t xml:space="preserve">
      Ермек Серкебаев көшесі – 181, 185, 187, 189, 191, 193, 195, 197, 199; </w:t>
      </w:r>
    </w:p>
    <w:p>
      <w:pPr>
        <w:spacing w:after="0"/>
        <w:ind w:left="0"/>
        <w:jc w:val="both"/>
      </w:pPr>
      <w:r>
        <w:rPr>
          <w:rFonts w:ascii="Times New Roman"/>
          <w:b w:val="false"/>
          <w:i w:val="false"/>
          <w:color w:val="000000"/>
          <w:sz w:val="28"/>
        </w:rPr>
        <w:t xml:space="preserve">
      Жұмабек Тәшенов көшесі – 96, 98, 100, 102; </w:t>
      </w:r>
    </w:p>
    <w:p>
      <w:pPr>
        <w:spacing w:after="0"/>
        <w:ind w:left="0"/>
        <w:jc w:val="both"/>
      </w:pPr>
      <w:r>
        <w:rPr>
          <w:rFonts w:ascii="Times New Roman"/>
          <w:b w:val="false"/>
          <w:i w:val="false"/>
          <w:color w:val="000000"/>
          <w:sz w:val="28"/>
        </w:rPr>
        <w:t>
      Рахымжан Қошқарбаев көшесі – 82, 84, 89, 96, 97, 98, 99, 100, 101, 103;</w:t>
      </w:r>
    </w:p>
    <w:p>
      <w:pPr>
        <w:spacing w:after="0"/>
        <w:ind w:left="0"/>
        <w:jc w:val="both"/>
      </w:pPr>
      <w:r>
        <w:rPr>
          <w:rFonts w:ascii="Times New Roman"/>
          <w:b w:val="false"/>
          <w:i w:val="false"/>
          <w:color w:val="000000"/>
          <w:sz w:val="28"/>
        </w:rPr>
        <w:t>
      Бәйкен Әшімов көшесі – 184, 186, 188, 190, 192, 194, 196, 198.</w:t>
      </w:r>
    </w:p>
    <w:p>
      <w:pPr>
        <w:spacing w:after="0"/>
        <w:ind w:left="0"/>
        <w:jc w:val="both"/>
      </w:pPr>
      <w:r>
        <w:rPr>
          <w:rFonts w:ascii="Times New Roman"/>
          <w:b w:val="false"/>
          <w:i w:val="false"/>
          <w:color w:val="000000"/>
          <w:sz w:val="28"/>
        </w:rPr>
        <w:t>
      № 25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Бәйкен Әшімов көшесі 191, "Ақмола облысы білім басқармасының Көкшетау қаласы бойынша білім бөлімі Көкшетау қаласының № 6 мектеп-лицейі"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Нұрсұлтан Назарбаев даңғылы – 71, 71/1, 73, 75, 75/1, 77, 79, 81, 83, 85; </w:t>
      </w:r>
    </w:p>
    <w:p>
      <w:pPr>
        <w:spacing w:after="0"/>
        <w:ind w:left="0"/>
        <w:jc w:val="both"/>
      </w:pPr>
      <w:r>
        <w:rPr>
          <w:rFonts w:ascii="Times New Roman"/>
          <w:b w:val="false"/>
          <w:i w:val="false"/>
          <w:color w:val="000000"/>
          <w:sz w:val="28"/>
        </w:rPr>
        <w:t>
      Е.Н. Әуелбеков көшесі – 120, 122, 124, 126, 126А;</w:t>
      </w:r>
    </w:p>
    <w:p>
      <w:pPr>
        <w:spacing w:after="0"/>
        <w:ind w:left="0"/>
        <w:jc w:val="both"/>
      </w:pPr>
      <w:r>
        <w:rPr>
          <w:rFonts w:ascii="Times New Roman"/>
          <w:b w:val="false"/>
          <w:i w:val="false"/>
          <w:color w:val="000000"/>
          <w:sz w:val="28"/>
        </w:rPr>
        <w:t>
      Смағұл Сәдуақасов көшесі – 31, 33, 35, 37, 39, 41, 42, 43, 44, 45, 46, 47, 47/1, 47А, 52, 54;</w:t>
      </w:r>
    </w:p>
    <w:p>
      <w:pPr>
        <w:spacing w:after="0"/>
        <w:ind w:left="0"/>
        <w:jc w:val="both"/>
      </w:pPr>
      <w:r>
        <w:rPr>
          <w:rFonts w:ascii="Times New Roman"/>
          <w:b w:val="false"/>
          <w:i w:val="false"/>
          <w:color w:val="000000"/>
          <w:sz w:val="28"/>
        </w:rPr>
        <w:t>
      Ғалым Елемесов көшесі – 45, 46, 46А, 46А/1, 46Б, 46/1, 47, 48, 50, 52, 54, 55, 56, 57, 59, 60, 61, 62, 63, 64, 65, 66, 68, 69, 70, 71, 72, 73, 74, 75, 76, 77, 78, 79, 81, 83;</w:t>
      </w:r>
    </w:p>
    <w:p>
      <w:pPr>
        <w:spacing w:after="0"/>
        <w:ind w:left="0"/>
        <w:jc w:val="both"/>
      </w:pPr>
      <w:r>
        <w:rPr>
          <w:rFonts w:ascii="Times New Roman"/>
          <w:b w:val="false"/>
          <w:i w:val="false"/>
          <w:color w:val="000000"/>
          <w:sz w:val="28"/>
        </w:rPr>
        <w:t>
      Ақан сері көшесі – 115, 115/1, 117, 119, 119А, 121, 126, 128, 130, 132, 134, 138, 142, 144, 146, 146А, 148, 148Б, 150, 152, 154, 154А;</w:t>
      </w:r>
    </w:p>
    <w:p>
      <w:pPr>
        <w:spacing w:after="0"/>
        <w:ind w:left="0"/>
        <w:jc w:val="both"/>
      </w:pPr>
      <w:r>
        <w:rPr>
          <w:rFonts w:ascii="Times New Roman"/>
          <w:b w:val="false"/>
          <w:i w:val="false"/>
          <w:color w:val="000000"/>
          <w:sz w:val="28"/>
        </w:rPr>
        <w:t xml:space="preserve">
      Рақымбек Сабатаев көшесі – 140, 144, 146, 148, 150, 152, 153, 154, 155, 156, 158, 159, 160, 161, 162, 163, 164, 165, 166, 167, 168, 169, 171; </w:t>
      </w:r>
    </w:p>
    <w:p>
      <w:pPr>
        <w:spacing w:after="0"/>
        <w:ind w:left="0"/>
        <w:jc w:val="both"/>
      </w:pPr>
      <w:r>
        <w:rPr>
          <w:rFonts w:ascii="Times New Roman"/>
          <w:b w:val="false"/>
          <w:i w:val="false"/>
          <w:color w:val="000000"/>
          <w:sz w:val="28"/>
        </w:rPr>
        <w:t xml:space="preserve">
      Мәлік Ғабдуллин көшесі – 68, 70, 72, 74, 76, 78, 80, 82, 84, 86, 88, 90, 92, 94, 96; </w:t>
      </w:r>
    </w:p>
    <w:p>
      <w:pPr>
        <w:spacing w:after="0"/>
        <w:ind w:left="0"/>
        <w:jc w:val="both"/>
      </w:pPr>
      <w:r>
        <w:rPr>
          <w:rFonts w:ascii="Times New Roman"/>
          <w:b w:val="false"/>
          <w:i w:val="false"/>
          <w:color w:val="000000"/>
          <w:sz w:val="28"/>
        </w:rPr>
        <w:t xml:space="preserve">
      Наурызбай батыр көшесі – 156, 157, 158, 159, 160, 161, 162, 163, 165, 167, 169, 171, 173, 175; </w:t>
      </w:r>
    </w:p>
    <w:p>
      <w:pPr>
        <w:spacing w:after="0"/>
        <w:ind w:left="0"/>
        <w:jc w:val="both"/>
      </w:pPr>
      <w:r>
        <w:rPr>
          <w:rFonts w:ascii="Times New Roman"/>
          <w:b w:val="false"/>
          <w:i w:val="false"/>
          <w:color w:val="000000"/>
          <w:sz w:val="28"/>
        </w:rPr>
        <w:t>
      Ермек Серкебаев көшесі – 78А;</w:t>
      </w:r>
    </w:p>
    <w:p>
      <w:pPr>
        <w:spacing w:after="0"/>
        <w:ind w:left="0"/>
        <w:jc w:val="both"/>
      </w:pPr>
      <w:r>
        <w:rPr>
          <w:rFonts w:ascii="Times New Roman"/>
          <w:b w:val="false"/>
          <w:i w:val="false"/>
          <w:color w:val="000000"/>
          <w:sz w:val="28"/>
        </w:rPr>
        <w:t>
      Сұнқар шағын ауданы – 1, 2, 3, 5, 5А, 5А/1, 5Б/1, 5Б/2, 5/1, 6, 7;</w:t>
      </w:r>
    </w:p>
    <w:p>
      <w:pPr>
        <w:spacing w:after="0"/>
        <w:ind w:left="0"/>
        <w:jc w:val="both"/>
      </w:pPr>
      <w:r>
        <w:rPr>
          <w:rFonts w:ascii="Times New Roman"/>
          <w:b w:val="false"/>
          <w:i w:val="false"/>
          <w:color w:val="000000"/>
          <w:sz w:val="28"/>
        </w:rPr>
        <w:t>
      М. Янко көшесі – 69, 76, 78, 79, 80, 81, 82, 83, 84, 85, 86, 87, 88, 89, 90, 91, 92, 93, 94, 95, 96, 97, 98, 99, 100, 101, 102, 103, 104, 105, 106, 107, 108, 109, 110, 111, 112, 113, 114, 115, 116.</w:t>
      </w:r>
    </w:p>
    <w:p>
      <w:pPr>
        <w:spacing w:after="0"/>
        <w:ind w:left="0"/>
        <w:jc w:val="both"/>
      </w:pPr>
      <w:r>
        <w:rPr>
          <w:rFonts w:ascii="Times New Roman"/>
          <w:b w:val="false"/>
          <w:i w:val="false"/>
          <w:color w:val="000000"/>
          <w:sz w:val="28"/>
        </w:rPr>
        <w:t>
      № 26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Жамбыл Жабаев көшесі 140, Ақмола облысы білім басқармасының жанындағы "Көкшетау қаласы, Ақан сері атындағы жоғары мәдениет колледжі" мемлекеттік коммуналдық қазыналық кәсіпорнының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Шоқан Уәлиханов көшесі – 136, 138, 138А, 140, 142, 144, 146, 148, 150, 150А, 152, 154, 163, 165, 167, 169, 171, 173, 173/1, 173/2, 173/3; </w:t>
      </w:r>
    </w:p>
    <w:p>
      <w:pPr>
        <w:spacing w:after="0"/>
        <w:ind w:left="0"/>
        <w:jc w:val="both"/>
      </w:pPr>
      <w:r>
        <w:rPr>
          <w:rFonts w:ascii="Times New Roman"/>
          <w:b w:val="false"/>
          <w:i w:val="false"/>
          <w:color w:val="000000"/>
          <w:sz w:val="28"/>
        </w:rPr>
        <w:t xml:space="preserve">
      Панфилов көшесі – 111, 112, 113, 114, 115, 116, 117, 118, 119, 120, 121, 122, 124, 126, 128, 130, 132, 134, 136, 140; </w:t>
      </w:r>
    </w:p>
    <w:p>
      <w:pPr>
        <w:spacing w:after="0"/>
        <w:ind w:left="0"/>
        <w:jc w:val="both"/>
      </w:pPr>
      <w:r>
        <w:rPr>
          <w:rFonts w:ascii="Times New Roman"/>
          <w:b w:val="false"/>
          <w:i w:val="false"/>
          <w:color w:val="000000"/>
          <w:sz w:val="28"/>
        </w:rPr>
        <w:t>
      Жамбыл Жабаев көшесі – 94, 96, 98, 100, 102, 104, 106, 108, 110, 112, 114, 116, 118, 120, 122, 124, 126, 128, 130, 132, 136, 138, 140, 143, 145, 147, 149, 151, 153, 155, 155А, 155Б, 155В, 157, 159, 161, 163, 165, 167, 169;</w:t>
      </w:r>
    </w:p>
    <w:p>
      <w:pPr>
        <w:spacing w:after="0"/>
        <w:ind w:left="0"/>
        <w:jc w:val="both"/>
      </w:pPr>
      <w:r>
        <w:rPr>
          <w:rFonts w:ascii="Times New Roman"/>
          <w:b w:val="false"/>
          <w:i w:val="false"/>
          <w:color w:val="000000"/>
          <w:sz w:val="28"/>
        </w:rPr>
        <w:t>
      Т. Шевченко көшесі – 74, 76, 76А, 78, 80, 82, 84, 86, 87, 88, 89, 90, 91, 92, 93, 94, 95, 96, 97, 98, 99, 100, 101, 102, 103, 104, 105, 106, 107, 108, 109, 110, 111, 111Б, 112, 113, 114, 115, 116, 117, 118, 119, 120, 121, 122, 122А, 123, 124, 127, 128, 130;</w:t>
      </w:r>
    </w:p>
    <w:p>
      <w:pPr>
        <w:spacing w:after="0"/>
        <w:ind w:left="0"/>
        <w:jc w:val="both"/>
      </w:pPr>
      <w:r>
        <w:rPr>
          <w:rFonts w:ascii="Times New Roman"/>
          <w:b w:val="false"/>
          <w:i w:val="false"/>
          <w:color w:val="000000"/>
          <w:sz w:val="28"/>
        </w:rPr>
        <w:t xml:space="preserve">
      Әлия Молдағұлова көшесі – 1, 3, 5, 5А, 7, 9, 11, 11А, 13, 15, 17, 19, 21, 23, 25, 27, 29, 31, 33, 35, 37, 39, 41, 43, 45, 47, 49, 51, 53, 55; </w:t>
      </w:r>
    </w:p>
    <w:p>
      <w:pPr>
        <w:spacing w:after="0"/>
        <w:ind w:left="0"/>
        <w:jc w:val="both"/>
      </w:pPr>
      <w:r>
        <w:rPr>
          <w:rFonts w:ascii="Times New Roman"/>
          <w:b w:val="false"/>
          <w:i w:val="false"/>
          <w:color w:val="000000"/>
          <w:sz w:val="28"/>
        </w:rPr>
        <w:t>
      Ақжелкен көшесі – 1, 2, 3, 4, 5, 6, 7, 8, 9, 10, 11, 12, 13, 14, 15, 16, 17, 18, 19, 20, 21, 22, 23, 24, 25, 26, 27, 28;</w:t>
      </w:r>
    </w:p>
    <w:p>
      <w:pPr>
        <w:spacing w:after="0"/>
        <w:ind w:left="0"/>
        <w:jc w:val="both"/>
      </w:pPr>
      <w:r>
        <w:rPr>
          <w:rFonts w:ascii="Times New Roman"/>
          <w:b w:val="false"/>
          <w:i w:val="false"/>
          <w:color w:val="000000"/>
          <w:sz w:val="28"/>
        </w:rPr>
        <w:t xml:space="preserve">
      Нұрсұлтан Назарбаев даңғылы – 153, 155, 157, 159, 161, 163, 165, 167, 169, 171, 173, 175, 177; </w:t>
      </w:r>
    </w:p>
    <w:p>
      <w:pPr>
        <w:spacing w:after="0"/>
        <w:ind w:left="0"/>
        <w:jc w:val="both"/>
      </w:pPr>
      <w:r>
        <w:rPr>
          <w:rFonts w:ascii="Times New Roman"/>
          <w:b w:val="false"/>
          <w:i w:val="false"/>
          <w:color w:val="000000"/>
          <w:sz w:val="28"/>
        </w:rPr>
        <w:t>
      Толстой көшесі – 1, 2, 3, 4, 5, 6, 7, 8, 9, 10, 11, 12, 13, 14, 15, 16, 17, 18;</w:t>
      </w:r>
    </w:p>
    <w:p>
      <w:pPr>
        <w:spacing w:after="0"/>
        <w:ind w:left="0"/>
        <w:jc w:val="both"/>
      </w:pPr>
      <w:r>
        <w:rPr>
          <w:rFonts w:ascii="Times New Roman"/>
          <w:b w:val="false"/>
          <w:i w:val="false"/>
          <w:color w:val="000000"/>
          <w:sz w:val="28"/>
        </w:rPr>
        <w:t>
      Міржақып Дулатұлы көшесі – 123, 125, 127, 129, 131, 133, 134А, 134А/1, 134А/2, 134А/3, 134А/4, 134А/5, 135, 136, 137, 138, 139, 140, 141, 142, 143, 143А, 144, 145, 146, 148, 150, 152, 154, 156, 158, 160, 162, 164, 166, 168, 170, 172, 174;</w:t>
      </w:r>
    </w:p>
    <w:p>
      <w:pPr>
        <w:spacing w:after="0"/>
        <w:ind w:left="0"/>
        <w:jc w:val="both"/>
      </w:pPr>
      <w:r>
        <w:rPr>
          <w:rFonts w:ascii="Times New Roman"/>
          <w:b w:val="false"/>
          <w:i w:val="false"/>
          <w:color w:val="000000"/>
          <w:sz w:val="28"/>
        </w:rPr>
        <w:t xml:space="preserve">
      Ғалым Елемесов көшесі – 129, 131, 132, 133, 134, 136, 136А, 137, 138, 139, 142, 143, 144, 145, 146, 147, 149, 150, 152, 154; </w:t>
      </w:r>
    </w:p>
    <w:p>
      <w:pPr>
        <w:spacing w:after="0"/>
        <w:ind w:left="0"/>
        <w:jc w:val="both"/>
      </w:pPr>
      <w:r>
        <w:rPr>
          <w:rFonts w:ascii="Times New Roman"/>
          <w:b w:val="false"/>
          <w:i w:val="false"/>
          <w:color w:val="000000"/>
          <w:sz w:val="28"/>
        </w:rPr>
        <w:t>
      Смағұл Сәдуақасов көшесі – 103, 105, 106, 108, 111, 113, 114, 115, 115А, 116, 118, 120, 121, 122, 123, 124, 126, 127, 129;</w:t>
      </w:r>
    </w:p>
    <w:p>
      <w:pPr>
        <w:spacing w:after="0"/>
        <w:ind w:left="0"/>
        <w:jc w:val="both"/>
      </w:pPr>
      <w:r>
        <w:rPr>
          <w:rFonts w:ascii="Times New Roman"/>
          <w:b w:val="false"/>
          <w:i w:val="false"/>
          <w:color w:val="000000"/>
          <w:sz w:val="28"/>
        </w:rPr>
        <w:t>
      М. Янко көшесі – 117, 122, 124, 125, 126, 127, 128, 129, 130, 131, 132, 136, 137, 138, 139, 140, 141, 142, 143, 144, 146, 150;</w:t>
      </w:r>
    </w:p>
    <w:p>
      <w:pPr>
        <w:spacing w:after="0"/>
        <w:ind w:left="0"/>
        <w:jc w:val="both"/>
      </w:pPr>
      <w:r>
        <w:rPr>
          <w:rFonts w:ascii="Times New Roman"/>
          <w:b w:val="false"/>
          <w:i w:val="false"/>
          <w:color w:val="000000"/>
          <w:sz w:val="28"/>
        </w:rPr>
        <w:t xml:space="preserve">
      Мәлік Ғабдуллин көшесі – 110, 114, 116, 118, 120, 126, 127, 127А, 128, 130, 132, 133, 135, 137, 137А, 137Б, 139, 139А, 143, 145, 147, 149, 153, 155, 157, 159, 161; </w:t>
      </w:r>
    </w:p>
    <w:p>
      <w:pPr>
        <w:spacing w:after="0"/>
        <w:ind w:left="0"/>
        <w:jc w:val="both"/>
      </w:pPr>
      <w:r>
        <w:rPr>
          <w:rFonts w:ascii="Times New Roman"/>
          <w:b w:val="false"/>
          <w:i w:val="false"/>
          <w:color w:val="000000"/>
          <w:sz w:val="28"/>
        </w:rPr>
        <w:t xml:space="preserve">
      Тұрсынбек Кәкішев көшесі – 1, 1А, 2, 3, 4, 5, 6, 7, 8, 9, 10, 11, 12, 13, 14, 15, 15А, 16, 18, 20; </w:t>
      </w:r>
    </w:p>
    <w:p>
      <w:pPr>
        <w:spacing w:after="0"/>
        <w:ind w:left="0"/>
        <w:jc w:val="both"/>
      </w:pPr>
      <w:r>
        <w:rPr>
          <w:rFonts w:ascii="Times New Roman"/>
          <w:b w:val="false"/>
          <w:i w:val="false"/>
          <w:color w:val="000000"/>
          <w:sz w:val="28"/>
        </w:rPr>
        <w:t xml:space="preserve">
      Рахымжан Қошқарбаев көшесі – 104, 106, 106Б, 106Г, 106Д, 108, 108А, 110, 112, 113, 113А, 113Б, 114, 114А, 115, 115/1, 115/2, 116, 117, 118, 119, 120, 121, 122, 123, 124, 125, 126, 127, 128, 129, 131; </w:t>
      </w:r>
    </w:p>
    <w:p>
      <w:pPr>
        <w:spacing w:after="0"/>
        <w:ind w:left="0"/>
        <w:jc w:val="both"/>
      </w:pPr>
      <w:r>
        <w:rPr>
          <w:rFonts w:ascii="Times New Roman"/>
          <w:b w:val="false"/>
          <w:i w:val="false"/>
          <w:color w:val="000000"/>
          <w:sz w:val="28"/>
        </w:rPr>
        <w:t>
      Әміре Қашаубаев көшесі – 1, 2, 3, 4, 5, 6, 7, 8, 9;</w:t>
      </w:r>
    </w:p>
    <w:p>
      <w:pPr>
        <w:spacing w:after="0"/>
        <w:ind w:left="0"/>
        <w:jc w:val="both"/>
      </w:pPr>
      <w:r>
        <w:rPr>
          <w:rFonts w:ascii="Times New Roman"/>
          <w:b w:val="false"/>
          <w:i w:val="false"/>
          <w:color w:val="000000"/>
          <w:sz w:val="28"/>
        </w:rPr>
        <w:t>
      Жұмабек Тәшенов көшесі – 110, 112, 114, 114А, 116, 116А, 118, 118А, 120, 122, 122А, 124, 126, 128, 130.</w:t>
      </w:r>
    </w:p>
    <w:p>
      <w:pPr>
        <w:spacing w:after="0"/>
        <w:ind w:left="0"/>
        <w:jc w:val="both"/>
      </w:pPr>
      <w:r>
        <w:rPr>
          <w:rFonts w:ascii="Times New Roman"/>
          <w:b w:val="false"/>
          <w:i w:val="false"/>
          <w:color w:val="000000"/>
          <w:sz w:val="28"/>
        </w:rPr>
        <w:t>
      № 774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Бәйкен Әшімов көшесі 191, "Ақмола облысы білім басқармасының Көкшетау қаласы бойынша білім бөлімі Көкшетау қаласының № 6 мектеп-лицейі"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Бәйкен Әшімов көшесі – 146, 148, 150, 152, 154, 156, 158, 160, 162, 163, 164, 165, 166, 167, 168, 169, 170, 172, 172А, 173, 174, 175, 176, 177, 178, 178А, 179, 180, 181, 183, 185, 187, 189, 191, 193А, 193Б, 193В, 195, 197, 199, 201;</w:t>
      </w:r>
    </w:p>
    <w:p>
      <w:pPr>
        <w:spacing w:after="0"/>
        <w:ind w:left="0"/>
        <w:jc w:val="both"/>
      </w:pPr>
      <w:r>
        <w:rPr>
          <w:rFonts w:ascii="Times New Roman"/>
          <w:b w:val="false"/>
          <w:i w:val="false"/>
          <w:color w:val="000000"/>
          <w:sz w:val="28"/>
        </w:rPr>
        <w:t>
      Ермек Серкебаев көшесі – 92А, 148, 149, 150, 151, 152, 153, 154, 155, 156, 157, 158, 159, 160, 161, 162, 163, 164, 165, 166, 167, 168, 169, 170, 171, 172, 173, 174, 175, 176, 177, 178, 178А, 179;</w:t>
      </w:r>
    </w:p>
    <w:p>
      <w:pPr>
        <w:spacing w:after="0"/>
        <w:ind w:left="0"/>
        <w:jc w:val="both"/>
      </w:pPr>
      <w:r>
        <w:rPr>
          <w:rFonts w:ascii="Times New Roman"/>
          <w:b w:val="false"/>
          <w:i w:val="false"/>
          <w:color w:val="000000"/>
          <w:sz w:val="28"/>
        </w:rPr>
        <w:t xml:space="preserve">
      Наурызбай батыр көшесі – 146, 147, 149, 151, 153, 155; </w:t>
      </w:r>
    </w:p>
    <w:p>
      <w:pPr>
        <w:spacing w:after="0"/>
        <w:ind w:left="0"/>
        <w:jc w:val="both"/>
      </w:pPr>
      <w:r>
        <w:rPr>
          <w:rFonts w:ascii="Times New Roman"/>
          <w:b w:val="false"/>
          <w:i w:val="false"/>
          <w:color w:val="000000"/>
          <w:sz w:val="28"/>
        </w:rPr>
        <w:t>
      Ш. Қосшығұлов көшесі – 136, 138, 139, 140, 140А, 141, 142, 143, 145, 147;</w:t>
      </w:r>
    </w:p>
    <w:p>
      <w:pPr>
        <w:spacing w:after="0"/>
        <w:ind w:left="0"/>
        <w:jc w:val="both"/>
      </w:pPr>
      <w:r>
        <w:rPr>
          <w:rFonts w:ascii="Times New Roman"/>
          <w:b w:val="false"/>
          <w:i w:val="false"/>
          <w:color w:val="000000"/>
          <w:sz w:val="28"/>
        </w:rPr>
        <w:t>
      Мәлік Ғабдуллин көшесі – 100, 102, 104, 106;</w:t>
      </w:r>
    </w:p>
    <w:p>
      <w:pPr>
        <w:spacing w:after="0"/>
        <w:ind w:left="0"/>
        <w:jc w:val="both"/>
      </w:pPr>
      <w:r>
        <w:rPr>
          <w:rFonts w:ascii="Times New Roman"/>
          <w:b w:val="false"/>
          <w:i w:val="false"/>
          <w:color w:val="000000"/>
          <w:sz w:val="28"/>
        </w:rPr>
        <w:t xml:space="preserve">
      Шоқан Уәлиханов көшесі – 108, 110, 112, 114, 116, 118, 120, 122, 124, 126, 128, 130, 130/1, 132, 134, 134А; </w:t>
      </w:r>
    </w:p>
    <w:p>
      <w:pPr>
        <w:spacing w:after="0"/>
        <w:ind w:left="0"/>
        <w:jc w:val="both"/>
      </w:pPr>
      <w:r>
        <w:rPr>
          <w:rFonts w:ascii="Times New Roman"/>
          <w:b w:val="false"/>
          <w:i w:val="false"/>
          <w:color w:val="000000"/>
          <w:sz w:val="28"/>
        </w:rPr>
        <w:t xml:space="preserve">
      Панфилов көшесі – 81, 83, 85, 87, 88, 89, 90, 91, 92, 93, 94, 95, 96, 97, 98, 99, 100, 101, 102, 103, 104, 105, 106, 107, 108, 109, 110; </w:t>
      </w:r>
    </w:p>
    <w:p>
      <w:pPr>
        <w:spacing w:after="0"/>
        <w:ind w:left="0"/>
        <w:jc w:val="both"/>
      </w:pPr>
      <w:r>
        <w:rPr>
          <w:rFonts w:ascii="Times New Roman"/>
          <w:b w:val="false"/>
          <w:i w:val="false"/>
          <w:color w:val="000000"/>
          <w:sz w:val="28"/>
        </w:rPr>
        <w:t>
      Жамбыл Жабаев көшесі – 115, 117, 119, 121, 123, 125, 127, 129, 131, 133, 135, 137, 139, 141;</w:t>
      </w:r>
    </w:p>
    <w:p>
      <w:pPr>
        <w:spacing w:after="0"/>
        <w:ind w:left="0"/>
        <w:jc w:val="both"/>
      </w:pPr>
      <w:r>
        <w:rPr>
          <w:rFonts w:ascii="Times New Roman"/>
          <w:b w:val="false"/>
          <w:i w:val="false"/>
          <w:color w:val="000000"/>
          <w:sz w:val="28"/>
        </w:rPr>
        <w:t xml:space="preserve">
      Нұрсұлтан Назарбаев даңғылы – 135, 137, 139, 141, 143, 145, 147, 149, 151; </w:t>
      </w:r>
    </w:p>
    <w:p>
      <w:pPr>
        <w:spacing w:after="0"/>
        <w:ind w:left="0"/>
        <w:jc w:val="both"/>
      </w:pPr>
      <w:r>
        <w:rPr>
          <w:rFonts w:ascii="Times New Roman"/>
          <w:b w:val="false"/>
          <w:i w:val="false"/>
          <w:color w:val="000000"/>
          <w:sz w:val="28"/>
        </w:rPr>
        <w:t>
      Міржақып Дулатұлы көшесі – 85, 87, 91, 93, 95, 97, 101, 103, 105, 107, 109, 111, 113, 115, 117, 119, 120, 121;</w:t>
      </w:r>
    </w:p>
    <w:p>
      <w:pPr>
        <w:spacing w:after="0"/>
        <w:ind w:left="0"/>
        <w:jc w:val="both"/>
      </w:pPr>
      <w:r>
        <w:rPr>
          <w:rFonts w:ascii="Times New Roman"/>
          <w:b w:val="false"/>
          <w:i w:val="false"/>
          <w:color w:val="000000"/>
          <w:sz w:val="28"/>
        </w:rPr>
        <w:t xml:space="preserve">
      Ғалым Елемесов көшесі – 82, 84, 85, 86, 87, 89, 93, 96, 101, 114, 115, 116, 121, 122, 123, 124, 126, 127, 128; </w:t>
      </w:r>
    </w:p>
    <w:p>
      <w:pPr>
        <w:spacing w:after="0"/>
        <w:ind w:left="0"/>
        <w:jc w:val="both"/>
      </w:pPr>
      <w:r>
        <w:rPr>
          <w:rFonts w:ascii="Times New Roman"/>
          <w:b w:val="false"/>
          <w:i w:val="false"/>
          <w:color w:val="000000"/>
          <w:sz w:val="28"/>
        </w:rPr>
        <w:t>
      Смағұл Сәдуақасов көшесі – 51, 57, 59, 60, 61, 63, 64, 66, 69, 71, 73, 75, 79, 83, 85, 87, 89, 90, 92, 93, 94, 95, 96, 97, 98, 100, 101, 102.</w:t>
      </w:r>
    </w:p>
    <w:p>
      <w:pPr>
        <w:spacing w:after="0"/>
        <w:ind w:left="0"/>
        <w:jc w:val="both"/>
      </w:pPr>
      <w:r>
        <w:rPr>
          <w:rFonts w:ascii="Times New Roman"/>
          <w:b w:val="false"/>
          <w:i w:val="false"/>
          <w:color w:val="000000"/>
          <w:sz w:val="28"/>
        </w:rPr>
        <w:t>
      № 726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Жамбыл Жабаев көшесі 144, Ақмола облысы білім басқармасының жанындағы "Көкшетау қаласы, Жоғары техникалық колледж" мемлекеттік коммуналдық қазыналық кәсіпорнының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Шоқан Уәлиханов көшесі – 154/4, 156, 156А, 156Б, 156В; </w:t>
      </w:r>
    </w:p>
    <w:p>
      <w:pPr>
        <w:spacing w:after="0"/>
        <w:ind w:left="0"/>
        <w:jc w:val="both"/>
      </w:pPr>
      <w:r>
        <w:rPr>
          <w:rFonts w:ascii="Times New Roman"/>
          <w:b w:val="false"/>
          <w:i w:val="false"/>
          <w:color w:val="000000"/>
          <w:sz w:val="28"/>
        </w:rPr>
        <w:t xml:space="preserve">
      Жамбыл Жабаев көшесі – 142, 144, 144А, 159А, 175, 175/1; </w:t>
      </w:r>
    </w:p>
    <w:p>
      <w:pPr>
        <w:spacing w:after="0"/>
        <w:ind w:left="0"/>
        <w:jc w:val="both"/>
      </w:pPr>
      <w:r>
        <w:rPr>
          <w:rFonts w:ascii="Times New Roman"/>
          <w:b w:val="false"/>
          <w:i w:val="false"/>
          <w:color w:val="000000"/>
          <w:sz w:val="28"/>
        </w:rPr>
        <w:t xml:space="preserve">
      Талғат Бигелдинов көшесі – 111, 113; </w:t>
      </w:r>
    </w:p>
    <w:p>
      <w:pPr>
        <w:spacing w:after="0"/>
        <w:ind w:left="0"/>
        <w:jc w:val="both"/>
      </w:pPr>
      <w:r>
        <w:rPr>
          <w:rFonts w:ascii="Times New Roman"/>
          <w:b w:val="false"/>
          <w:i w:val="false"/>
          <w:color w:val="000000"/>
          <w:sz w:val="28"/>
        </w:rPr>
        <w:t>
      Т. Шевченко көшесі – 132, 132А, 134;</w:t>
      </w:r>
    </w:p>
    <w:p>
      <w:pPr>
        <w:spacing w:after="0"/>
        <w:ind w:left="0"/>
        <w:jc w:val="both"/>
      </w:pPr>
      <w:r>
        <w:rPr>
          <w:rFonts w:ascii="Times New Roman"/>
          <w:b w:val="false"/>
          <w:i w:val="false"/>
          <w:color w:val="000000"/>
          <w:sz w:val="28"/>
        </w:rPr>
        <w:t xml:space="preserve">
      Әлия Молдағұлова көшесі – 2, 4, 6, 8, 10, 12, 14, 16, 18, 20, 22, 24, 26, 28, 30, 32, 34, 36, 38, 40, 42, 44, 46, 48, 50, 52, 54, 57, 58, 59, 60, 62, 64, 66; </w:t>
      </w:r>
    </w:p>
    <w:p>
      <w:pPr>
        <w:spacing w:after="0"/>
        <w:ind w:left="0"/>
        <w:jc w:val="both"/>
      </w:pPr>
      <w:r>
        <w:rPr>
          <w:rFonts w:ascii="Times New Roman"/>
          <w:b w:val="false"/>
          <w:i w:val="false"/>
          <w:color w:val="000000"/>
          <w:sz w:val="28"/>
        </w:rPr>
        <w:t>
      Тұран көшесі – 1, 2, 3, 4, 5, 6, 7, 8, 9, 10, 11, 12, 13, 14, 15, 16, 17, 18, 19, 20, 21, 22, 23, 24, 25, 26, 27, 28, 29, 30;</w:t>
      </w:r>
    </w:p>
    <w:p>
      <w:pPr>
        <w:spacing w:after="0"/>
        <w:ind w:left="0"/>
        <w:jc w:val="both"/>
      </w:pPr>
      <w:r>
        <w:rPr>
          <w:rFonts w:ascii="Times New Roman"/>
          <w:b w:val="false"/>
          <w:i w:val="false"/>
          <w:color w:val="000000"/>
          <w:sz w:val="28"/>
        </w:rPr>
        <w:t xml:space="preserve">
      О. Қуанышев көшесі – 71, 73, 75, 77, 79, 81, 83, 85, 87, 89, 91, 93, 95, 97, 99, 101, 103, 103А, 105, 105А, 107, 107А, 109, 109А, 111, 111/1, 113, 115, 117, 119, 121, 123, 125, 127, 129, 130, 131, 132, 133, 133А, 134, 136, 138, 140, 142, 144, 146, 148, 150, 152, 154, 156, 158, 160, 162, 164, 166, 166А, 168, 170А, 170Б, 172, 174, 176, 178, 180, 182, 184, 186, 188, 188А, 190, 192, 194, 194А, 194Б; </w:t>
      </w:r>
    </w:p>
    <w:p>
      <w:pPr>
        <w:spacing w:after="0"/>
        <w:ind w:left="0"/>
        <w:jc w:val="both"/>
      </w:pPr>
      <w:r>
        <w:rPr>
          <w:rFonts w:ascii="Times New Roman"/>
          <w:b w:val="false"/>
          <w:i w:val="false"/>
          <w:color w:val="000000"/>
          <w:sz w:val="28"/>
        </w:rPr>
        <w:t xml:space="preserve">
      Харьковский өтпе жолы – 1, 2, 3, 4, 5, 6, 7, 8, 9, 10, 11, 12, 13, 14, 15, 16, 17, 18, 19, 20; </w:t>
      </w:r>
    </w:p>
    <w:p>
      <w:pPr>
        <w:spacing w:after="0"/>
        <w:ind w:left="0"/>
        <w:jc w:val="both"/>
      </w:pPr>
      <w:r>
        <w:rPr>
          <w:rFonts w:ascii="Times New Roman"/>
          <w:b w:val="false"/>
          <w:i w:val="false"/>
          <w:color w:val="000000"/>
          <w:sz w:val="28"/>
        </w:rPr>
        <w:t xml:space="preserve">
      М. Шолохов көшесі – 1, 2, 3, 4, 5, 6, 7, 8, 9, 10, 11, 12, 13, 14, 15, 16, 17, 18, 19, 20, 21, 22, 23, 24; </w:t>
      </w:r>
    </w:p>
    <w:p>
      <w:pPr>
        <w:spacing w:after="0"/>
        <w:ind w:left="0"/>
        <w:jc w:val="both"/>
      </w:pPr>
      <w:r>
        <w:rPr>
          <w:rFonts w:ascii="Times New Roman"/>
          <w:b w:val="false"/>
          <w:i w:val="false"/>
          <w:color w:val="000000"/>
          <w:sz w:val="28"/>
        </w:rPr>
        <w:t xml:space="preserve">
      Шәріпов көшесі – 25, 26, 27, 28, 29, 30, 31, 32, 33, 34, 35, 36, 37, 38, 39, 40, 41, 42, 43, 44, 45, 46, 47, 48, 49, 50, 51, 52, 53, 54, 55, 56, 57, 58, 59, 60, 61, 62, 63, 64; </w:t>
      </w:r>
    </w:p>
    <w:p>
      <w:pPr>
        <w:spacing w:after="0"/>
        <w:ind w:left="0"/>
        <w:jc w:val="both"/>
      </w:pPr>
      <w:r>
        <w:rPr>
          <w:rFonts w:ascii="Times New Roman"/>
          <w:b w:val="false"/>
          <w:i w:val="false"/>
          <w:color w:val="000000"/>
          <w:sz w:val="28"/>
        </w:rPr>
        <w:t>
      Шахмет Кұсайынов көшесі – 94, 96, 96А, 98, 98А, 100, 102, 104, 106, 108, 108А, 108Б, 110, 110А, 110Б, 112, 112/1, 112А, 112Б, 114, 116, 118, 120, 122, 123, 125, 127, 129, 131, 133, 135, 137, 139, 141, 143, 145, 147, 149, 151, 151/1, 153, 155, 157, 159, 161, 163, 165, 167, 169, 171, 173, 175, 177, 179, 181;</w:t>
      </w:r>
    </w:p>
    <w:p>
      <w:pPr>
        <w:spacing w:after="0"/>
        <w:ind w:left="0"/>
        <w:jc w:val="both"/>
      </w:pPr>
      <w:r>
        <w:rPr>
          <w:rFonts w:ascii="Times New Roman"/>
          <w:b w:val="false"/>
          <w:i w:val="false"/>
          <w:color w:val="000000"/>
          <w:sz w:val="28"/>
        </w:rPr>
        <w:t xml:space="preserve">
      Бөгенбай көшесі – 34, 36, 38, 40, 42, 44, 46, 48, 50; </w:t>
      </w:r>
    </w:p>
    <w:p>
      <w:pPr>
        <w:spacing w:after="0"/>
        <w:ind w:left="0"/>
        <w:jc w:val="both"/>
      </w:pPr>
      <w:r>
        <w:rPr>
          <w:rFonts w:ascii="Times New Roman"/>
          <w:b w:val="false"/>
          <w:i w:val="false"/>
          <w:color w:val="000000"/>
          <w:sz w:val="28"/>
        </w:rPr>
        <w:t xml:space="preserve">
      Алма-Атинская көшесі – 1, 2, 3, 3А, 4, 5, 5А, 5Б, 6, 7, 7А, 8, 9, 9А, 10, 11, 11А, 12, 13, 13А, 14, 15, 16, 17, 17А, 18, 19, 19А, 20, 21, 21А, 22, 23, 23А, 24, 25, 25А, 26, 27, 27А, 27Б, 28, 30, 31, 32, 34, 36, 38, 40; </w:t>
      </w:r>
    </w:p>
    <w:p>
      <w:pPr>
        <w:spacing w:after="0"/>
        <w:ind w:left="0"/>
        <w:jc w:val="both"/>
      </w:pPr>
      <w:r>
        <w:rPr>
          <w:rFonts w:ascii="Times New Roman"/>
          <w:b w:val="false"/>
          <w:i w:val="false"/>
          <w:color w:val="000000"/>
          <w:sz w:val="28"/>
        </w:rPr>
        <w:t xml:space="preserve">
      Жұмбақтас көшесі – 1, 2, 3, 4, 5, 6, 7, 8, 9, 10, 11, 12, 13, 14, 15, 16, 17, 18, 19, 20, 21, 22, 23, 24, 25, 26, 27, 28, 29, 30, 31, 32, 33, 34, 35, 36, 37, 38, 39, 40, 41, 42, 43, 44, 45, 46, 47, 48, 49, 50; </w:t>
      </w:r>
    </w:p>
    <w:p>
      <w:pPr>
        <w:spacing w:after="0"/>
        <w:ind w:left="0"/>
        <w:jc w:val="both"/>
      </w:pPr>
      <w:r>
        <w:rPr>
          <w:rFonts w:ascii="Times New Roman"/>
          <w:b w:val="false"/>
          <w:i w:val="false"/>
          <w:color w:val="000000"/>
          <w:sz w:val="28"/>
        </w:rPr>
        <w:t xml:space="preserve">
      Тукин көшесі – 1, 2, 3, 4, 5, 6, 7, 8, 9, 10, 11, 12, 13, 14, 15, 16, 17, 18, 19, 20, 21, 21А, 22, 22А, 22Б, 23, 24, 25, 26, 27; </w:t>
      </w:r>
    </w:p>
    <w:p>
      <w:pPr>
        <w:spacing w:after="0"/>
        <w:ind w:left="0"/>
        <w:jc w:val="both"/>
      </w:pPr>
      <w:r>
        <w:rPr>
          <w:rFonts w:ascii="Times New Roman"/>
          <w:b w:val="false"/>
          <w:i w:val="false"/>
          <w:color w:val="000000"/>
          <w:sz w:val="28"/>
        </w:rPr>
        <w:t xml:space="preserve">
      И. Сандыбаев көшесі – 1, 3, 5, 7, 9, 11, 13, 15, 17, 19, 21, 23, 25, 27, 29, 31, 33; </w:t>
      </w:r>
    </w:p>
    <w:p>
      <w:pPr>
        <w:spacing w:after="0"/>
        <w:ind w:left="0"/>
        <w:jc w:val="both"/>
      </w:pPr>
      <w:r>
        <w:rPr>
          <w:rFonts w:ascii="Times New Roman"/>
          <w:b w:val="false"/>
          <w:i w:val="false"/>
          <w:color w:val="000000"/>
          <w:sz w:val="28"/>
        </w:rPr>
        <w:t xml:space="preserve">
      В. Чеботарев көшесі – 1, 2, 3, 4, 5, 6, 7, 8, 9, 10, 11, 12, 13, 14, 15, 16, 17, 18, 19, 20; </w:t>
      </w:r>
    </w:p>
    <w:p>
      <w:pPr>
        <w:spacing w:after="0"/>
        <w:ind w:left="0"/>
        <w:jc w:val="both"/>
      </w:pPr>
      <w:r>
        <w:rPr>
          <w:rFonts w:ascii="Times New Roman"/>
          <w:b w:val="false"/>
          <w:i w:val="false"/>
          <w:color w:val="000000"/>
          <w:sz w:val="28"/>
        </w:rPr>
        <w:t xml:space="preserve">
      Вишневый өтпе жолы – 1, 2, 3, 4, 5, 6, 7, 8, 9, 10; </w:t>
      </w:r>
    </w:p>
    <w:p>
      <w:pPr>
        <w:spacing w:after="0"/>
        <w:ind w:left="0"/>
        <w:jc w:val="both"/>
      </w:pPr>
      <w:r>
        <w:rPr>
          <w:rFonts w:ascii="Times New Roman"/>
          <w:b w:val="false"/>
          <w:i w:val="false"/>
          <w:color w:val="000000"/>
          <w:sz w:val="28"/>
        </w:rPr>
        <w:t xml:space="preserve">
      Сиреневая көшесі – 1, 2, 3, 4, 5, 6, 7, 8, 9, 10; </w:t>
      </w:r>
    </w:p>
    <w:p>
      <w:pPr>
        <w:spacing w:after="0"/>
        <w:ind w:left="0"/>
        <w:jc w:val="both"/>
      </w:pPr>
      <w:r>
        <w:rPr>
          <w:rFonts w:ascii="Times New Roman"/>
          <w:b w:val="false"/>
          <w:i w:val="false"/>
          <w:color w:val="000000"/>
          <w:sz w:val="28"/>
        </w:rPr>
        <w:t xml:space="preserve">
      Литвинов көшесі – 1, 2, 3, 4, 5, 6, 7, 8, 9, 10, 11, 12, 13, 14, 15, 16, 17, 18, 19, 20, 21, 22; </w:t>
      </w:r>
    </w:p>
    <w:p>
      <w:pPr>
        <w:spacing w:after="0"/>
        <w:ind w:left="0"/>
        <w:jc w:val="both"/>
      </w:pPr>
      <w:r>
        <w:rPr>
          <w:rFonts w:ascii="Times New Roman"/>
          <w:b w:val="false"/>
          <w:i w:val="false"/>
          <w:color w:val="000000"/>
          <w:sz w:val="28"/>
        </w:rPr>
        <w:t xml:space="preserve">
      Нұрсұлтан Назарбаев даңғылы – 179, 181, 183, 185, 187; </w:t>
      </w:r>
    </w:p>
    <w:p>
      <w:pPr>
        <w:spacing w:after="0"/>
        <w:ind w:left="0"/>
        <w:jc w:val="both"/>
      </w:pPr>
      <w:r>
        <w:rPr>
          <w:rFonts w:ascii="Times New Roman"/>
          <w:b w:val="false"/>
          <w:i w:val="false"/>
          <w:color w:val="000000"/>
          <w:sz w:val="28"/>
        </w:rPr>
        <w:t xml:space="preserve">
      Саябақ көшесі – 2, 2А, 2Б, 4, 6, 6/1, 8, 10, 12, 14, 16, 18, 20, 22, 24, 25, 26, 27, 28, 29, 30, 31, 32, 33, 34, 35, 36, 37, 38, 39, 40, 41; </w:t>
      </w:r>
    </w:p>
    <w:p>
      <w:pPr>
        <w:spacing w:after="0"/>
        <w:ind w:left="0"/>
        <w:jc w:val="both"/>
      </w:pPr>
      <w:r>
        <w:rPr>
          <w:rFonts w:ascii="Times New Roman"/>
          <w:b w:val="false"/>
          <w:i w:val="false"/>
          <w:color w:val="000000"/>
          <w:sz w:val="28"/>
        </w:rPr>
        <w:t xml:space="preserve">
      Толстой көшесі – 19, 21, 22, 23, 24, 25, 26, 27, 28, 29, 30, 31, 32, 33, 34, 35, 36, 37, 38, 39, 40, 41, 42, 43, 44, 46, 48, 50; </w:t>
      </w:r>
    </w:p>
    <w:p>
      <w:pPr>
        <w:spacing w:after="0"/>
        <w:ind w:left="0"/>
        <w:jc w:val="both"/>
      </w:pPr>
      <w:r>
        <w:rPr>
          <w:rFonts w:ascii="Times New Roman"/>
          <w:b w:val="false"/>
          <w:i w:val="false"/>
          <w:color w:val="000000"/>
          <w:sz w:val="28"/>
        </w:rPr>
        <w:t>
      Міржақып Дулатұлы көшесі – 147, 149, 151, 153, 155, 157, 159, 161, 163, 165, 167, 169, 171, 173, 175, 176, 178, 180, 182, 184, 186, 188, 190, 192, 194, 196, 198, 200, 202;</w:t>
      </w:r>
    </w:p>
    <w:p>
      <w:pPr>
        <w:spacing w:after="0"/>
        <w:ind w:left="0"/>
        <w:jc w:val="both"/>
      </w:pPr>
      <w:r>
        <w:rPr>
          <w:rFonts w:ascii="Times New Roman"/>
          <w:b w:val="false"/>
          <w:i w:val="false"/>
          <w:color w:val="000000"/>
          <w:sz w:val="28"/>
        </w:rPr>
        <w:t xml:space="preserve">
      Ғалым Елемесов көшесі – 153, 155, 156, 157, 158, 159, 160, 161, 162, 163, 164, 165, 166, 167, 168, 169, 170, 171, 172, 173А, 174, 176, 178, 180, 182; </w:t>
      </w:r>
    </w:p>
    <w:p>
      <w:pPr>
        <w:spacing w:after="0"/>
        <w:ind w:left="0"/>
        <w:jc w:val="both"/>
      </w:pPr>
      <w:r>
        <w:rPr>
          <w:rFonts w:ascii="Times New Roman"/>
          <w:b w:val="false"/>
          <w:i w:val="false"/>
          <w:color w:val="000000"/>
          <w:sz w:val="28"/>
        </w:rPr>
        <w:t xml:space="preserve">
      Смағұл Сәдуақасов көшесі – 128, 130, 131, 132, 133, 134, 135, 136, 137, 138, 139, 140, 141, 142, 143, 144, 145, 146, 147, 148, 149, 150; </w:t>
      </w:r>
    </w:p>
    <w:p>
      <w:pPr>
        <w:spacing w:after="0"/>
        <w:ind w:left="0"/>
        <w:jc w:val="both"/>
      </w:pPr>
      <w:r>
        <w:rPr>
          <w:rFonts w:ascii="Times New Roman"/>
          <w:b w:val="false"/>
          <w:i w:val="false"/>
          <w:color w:val="000000"/>
          <w:sz w:val="28"/>
        </w:rPr>
        <w:t xml:space="preserve">
      М. Янко көшесі – 145, 147, 149, 151, 152, 153, 154, 155, 156, 157, 158, 159, 160, 161, 162, 163, 164, 165, 166, 167, 168, 169, 170, 172; </w:t>
      </w:r>
    </w:p>
    <w:p>
      <w:pPr>
        <w:spacing w:after="0"/>
        <w:ind w:left="0"/>
        <w:jc w:val="both"/>
      </w:pPr>
      <w:r>
        <w:rPr>
          <w:rFonts w:ascii="Times New Roman"/>
          <w:b w:val="false"/>
          <w:i w:val="false"/>
          <w:color w:val="000000"/>
          <w:sz w:val="28"/>
        </w:rPr>
        <w:t xml:space="preserve">
      Мәлік Ғабдуллин көшесі – 134, 136, 138, 140, 142, 144, 146, 148, 150, 152, 154, 156, 158, 160, 162, 163, 165, 167, 169, 171, 173, 175, 177, 179, 181, 183, 185, 187; </w:t>
      </w:r>
    </w:p>
    <w:p>
      <w:pPr>
        <w:spacing w:after="0"/>
        <w:ind w:left="0"/>
        <w:jc w:val="both"/>
      </w:pPr>
      <w:r>
        <w:rPr>
          <w:rFonts w:ascii="Times New Roman"/>
          <w:b w:val="false"/>
          <w:i w:val="false"/>
          <w:color w:val="000000"/>
          <w:sz w:val="28"/>
        </w:rPr>
        <w:t xml:space="preserve">
      Тұрсынбек Кәкішев көшесі – 17, 19, 21, 22, 23, 24, 25, 26, 27, 28, 29, 30, 31, 32, 33, 34, 34А, 35, 36, 37, 38, 39, 40, 41, 42, 43, 43А, 44, 45, 46, 47, 48, 49, 50, 51, 52, 53, 54, 56; </w:t>
      </w:r>
    </w:p>
    <w:p>
      <w:pPr>
        <w:spacing w:after="0"/>
        <w:ind w:left="0"/>
        <w:jc w:val="both"/>
      </w:pPr>
      <w:r>
        <w:rPr>
          <w:rFonts w:ascii="Times New Roman"/>
          <w:b w:val="false"/>
          <w:i w:val="false"/>
          <w:color w:val="000000"/>
          <w:sz w:val="28"/>
        </w:rPr>
        <w:t xml:space="preserve">
      Рахымжан Қошқарбаев көшесі – 130, 132, 133, 134, 135, 136, 137, 137/1, 137/2, 138, 139, 140, 141, 142, 143, 144, 145, 146, 147, 148, 149, 150, 151, 152, 153, 154, 155, 156, 157, 158, 159, 160, 161, 162, 163, 164, 165, 166, 167, 168, 169, 170, 171, 172, 173, 174, 175, 176, 177, 178, 179, 180, 181, 182, 183, 184, 185, 186, 187, 188, 189, 190, 191, 193, 195, 197, 199, 201, 203, 205, 207, 209, 211, 213; </w:t>
      </w:r>
    </w:p>
    <w:p>
      <w:pPr>
        <w:spacing w:after="0"/>
        <w:ind w:left="0"/>
        <w:jc w:val="both"/>
      </w:pPr>
      <w:r>
        <w:rPr>
          <w:rFonts w:ascii="Times New Roman"/>
          <w:b w:val="false"/>
          <w:i w:val="false"/>
          <w:color w:val="000000"/>
          <w:sz w:val="28"/>
        </w:rPr>
        <w:t xml:space="preserve">
      Әміре Қашаубаев көшесі – 10, 11, 12, 13, 14, 15, 16, 17, 18, 19, 20, 21, 22, 23, 24, 25, 26, 27, 28, 29, 30, 31, 32, 33, 34, 35, 36, 37, 38; </w:t>
      </w:r>
    </w:p>
    <w:p>
      <w:pPr>
        <w:spacing w:after="0"/>
        <w:ind w:left="0"/>
        <w:jc w:val="both"/>
      </w:pPr>
      <w:r>
        <w:rPr>
          <w:rFonts w:ascii="Times New Roman"/>
          <w:b w:val="false"/>
          <w:i w:val="false"/>
          <w:color w:val="000000"/>
          <w:sz w:val="28"/>
        </w:rPr>
        <w:t>
      Жұмабек Тәшенов көшесі – 109, 111, 113, 113А, 117, 119, 121, 123, 125, 129, 132, 133, 134, 135, 136, 137, 138, 139, 140, 141, 142, 143, 144, 145, 146, 147, 148, 149, 150, 151, 152, 153, 154, 155, 156, 157, 158, 159, 160, 161, 162, 163, 164, 165, 166, 167, 168, 169, 170, 172, 173, 174, 175, 176, 178, 179, 180, 181, 182, 183, 184, 185, 186, 187, 188, 189, 190, 191, 192, 192А, 193, 194, 195, 196, 197, 198, 199, 200, 201, 202, 203, 204, 206;</w:t>
      </w:r>
    </w:p>
    <w:p>
      <w:pPr>
        <w:spacing w:after="0"/>
        <w:ind w:left="0"/>
        <w:jc w:val="both"/>
      </w:pPr>
      <w:r>
        <w:rPr>
          <w:rFonts w:ascii="Times New Roman"/>
          <w:b w:val="false"/>
          <w:i w:val="false"/>
          <w:color w:val="000000"/>
          <w:sz w:val="28"/>
        </w:rPr>
        <w:t xml:space="preserve">
      Асеев көшесі – 1, 2, 3, 4, 5, 6, 7, 7А, 7Б, 8, 9, 9А, 10, 11, 11А, 12, 13, 13А, 14, 15, 16, 17, 18; </w:t>
      </w:r>
    </w:p>
    <w:p>
      <w:pPr>
        <w:spacing w:after="0"/>
        <w:ind w:left="0"/>
        <w:jc w:val="both"/>
      </w:pPr>
      <w:r>
        <w:rPr>
          <w:rFonts w:ascii="Times New Roman"/>
          <w:b w:val="false"/>
          <w:i w:val="false"/>
          <w:color w:val="000000"/>
          <w:sz w:val="28"/>
        </w:rPr>
        <w:t>
      Галочья сопка шағын ауданы – 1, 2, 4, 7, 7А, 8, 8А, 9, 10, 10А, 11, 12А, 13, 14, 15, 16, 16А, 18, 19, 20;</w:t>
      </w:r>
    </w:p>
    <w:p>
      <w:pPr>
        <w:spacing w:after="0"/>
        <w:ind w:left="0"/>
        <w:jc w:val="both"/>
      </w:pPr>
      <w:r>
        <w:rPr>
          <w:rFonts w:ascii="Times New Roman"/>
          <w:b w:val="false"/>
          <w:i w:val="false"/>
          <w:color w:val="000000"/>
          <w:sz w:val="28"/>
        </w:rPr>
        <w:t>
      "Казавтомотолюбитель" гараж кооперативі;</w:t>
      </w:r>
    </w:p>
    <w:p>
      <w:pPr>
        <w:spacing w:after="0"/>
        <w:ind w:left="0"/>
        <w:jc w:val="both"/>
      </w:pPr>
      <w:r>
        <w:rPr>
          <w:rFonts w:ascii="Times New Roman"/>
          <w:b w:val="false"/>
          <w:i w:val="false"/>
          <w:color w:val="000000"/>
          <w:sz w:val="28"/>
        </w:rPr>
        <w:t>
      "Южный" гараж кооперативі;</w:t>
      </w:r>
    </w:p>
    <w:p>
      <w:pPr>
        <w:spacing w:after="0"/>
        <w:ind w:left="0"/>
        <w:jc w:val="both"/>
      </w:pPr>
      <w:r>
        <w:rPr>
          <w:rFonts w:ascii="Times New Roman"/>
          <w:b w:val="false"/>
          <w:i w:val="false"/>
          <w:color w:val="000000"/>
          <w:sz w:val="28"/>
        </w:rPr>
        <w:t>
      "Южный-2" гараж кооперативі;</w:t>
      </w:r>
    </w:p>
    <w:p>
      <w:pPr>
        <w:spacing w:after="0"/>
        <w:ind w:left="0"/>
        <w:jc w:val="both"/>
      </w:pPr>
      <w:r>
        <w:rPr>
          <w:rFonts w:ascii="Times New Roman"/>
          <w:b w:val="false"/>
          <w:i w:val="false"/>
          <w:color w:val="000000"/>
          <w:sz w:val="28"/>
        </w:rPr>
        <w:t>
      "Южный-3" гараж кооперативі.</w:t>
      </w:r>
    </w:p>
    <w:p>
      <w:pPr>
        <w:spacing w:after="0"/>
        <w:ind w:left="0"/>
        <w:jc w:val="both"/>
      </w:pPr>
      <w:r>
        <w:rPr>
          <w:rFonts w:ascii="Times New Roman"/>
          <w:b w:val="false"/>
          <w:i w:val="false"/>
          <w:color w:val="000000"/>
          <w:sz w:val="28"/>
        </w:rPr>
        <w:t>
      № 27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Сәбит Мұқанов көшесі 4А, "Ақмола облысы білім басқармасының Көкшетау қаласы бойынша білім бөлімі Көкшетау қаласының № 11 мектеп-гимназиясы"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Ыбырай Алтынсарин көшесі – 30, 31, 32, 33, 34, 35, 36, 37А, 38, 39, 40, 40А, 41, 42, 43;</w:t>
      </w:r>
    </w:p>
    <w:p>
      <w:pPr>
        <w:spacing w:after="0"/>
        <w:ind w:left="0"/>
        <w:jc w:val="both"/>
      </w:pPr>
      <w:r>
        <w:rPr>
          <w:rFonts w:ascii="Times New Roman"/>
          <w:b w:val="false"/>
          <w:i w:val="false"/>
          <w:color w:val="000000"/>
          <w:sz w:val="28"/>
        </w:rPr>
        <w:t xml:space="preserve">
      Жамбыл Жабаев көшесі – 134, 134А, 134Б, 134В, 134Г, 146, 148, 148А, 152, 154, 177; </w:t>
      </w:r>
    </w:p>
    <w:p>
      <w:pPr>
        <w:spacing w:after="0"/>
        <w:ind w:left="0"/>
        <w:jc w:val="both"/>
      </w:pPr>
      <w:r>
        <w:rPr>
          <w:rFonts w:ascii="Times New Roman"/>
          <w:b w:val="false"/>
          <w:i w:val="false"/>
          <w:color w:val="000000"/>
          <w:sz w:val="28"/>
        </w:rPr>
        <w:t xml:space="preserve">
      Сәбит Мұқанов көшесі – 10А; </w:t>
      </w:r>
    </w:p>
    <w:p>
      <w:pPr>
        <w:spacing w:after="0"/>
        <w:ind w:left="0"/>
        <w:jc w:val="both"/>
      </w:pPr>
      <w:r>
        <w:rPr>
          <w:rFonts w:ascii="Times New Roman"/>
          <w:b w:val="false"/>
          <w:i w:val="false"/>
          <w:color w:val="000000"/>
          <w:sz w:val="28"/>
        </w:rPr>
        <w:t>
      А. Пушкин көшесі – 66, 66А, 68, 68А, 70, 70А, 72;</w:t>
      </w:r>
    </w:p>
    <w:p>
      <w:pPr>
        <w:spacing w:after="0"/>
        <w:ind w:left="0"/>
        <w:jc w:val="both"/>
      </w:pPr>
      <w:r>
        <w:rPr>
          <w:rFonts w:ascii="Times New Roman"/>
          <w:b w:val="false"/>
          <w:i w:val="false"/>
          <w:color w:val="000000"/>
          <w:sz w:val="28"/>
        </w:rPr>
        <w:t>
      О. Қуанышев көшесі – 135, 137, 137А, 139, 141, 141/1, 141/2, 141/3, 141/4, 141/5, 143, 143А, 143/1, 143/2, 143/3, 143/4, 143/5, 145, 147, 170, 196, 198, 198А, 200, 202, 202А.</w:t>
      </w:r>
    </w:p>
    <w:p>
      <w:pPr>
        <w:spacing w:after="0"/>
        <w:ind w:left="0"/>
        <w:jc w:val="both"/>
      </w:pPr>
      <w:r>
        <w:rPr>
          <w:rFonts w:ascii="Times New Roman"/>
          <w:b w:val="false"/>
          <w:i w:val="false"/>
          <w:color w:val="000000"/>
          <w:sz w:val="28"/>
        </w:rPr>
        <w:t>
      № 727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Жұмағали Саин көшесі 24А, "Ақмола облысы білім басқармасының Көкшетау қаласы бойынша білім бөлімі Көкшетау қаласының Сәкен Жүнісов атындағы № 18 мектеп-лицейі"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Боровской шағын ауданы – 50, 51, 53А, 54, 54А, 55, 55А, 55В, 55/1, 56, 56А, 57, 58, 59, 59А/1, 61, 64/1, 66, 67, 68, 68/2, 70.</w:t>
      </w:r>
    </w:p>
    <w:p>
      <w:pPr>
        <w:spacing w:after="0"/>
        <w:ind w:left="0"/>
        <w:jc w:val="both"/>
      </w:pPr>
      <w:r>
        <w:rPr>
          <w:rFonts w:ascii="Times New Roman"/>
          <w:b w:val="false"/>
          <w:i w:val="false"/>
          <w:color w:val="000000"/>
          <w:sz w:val="28"/>
        </w:rPr>
        <w:t>
      № 28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Жұмағали Саин көшесі 24А, "Ақмола облысы білім басқармасының Көкшетау қаласы бойынша білім бөлімі Көкшетау қаласының Сәкен Жүнісов атындағы № 18 мектеп-лицейі"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Шоқан Уәлиханов көшесі – 196, 196А, 198, 200, 202, 202А, 204, 206, 208, 212, 228/9, 228/10; </w:t>
      </w:r>
    </w:p>
    <w:p>
      <w:pPr>
        <w:spacing w:after="0"/>
        <w:ind w:left="0"/>
        <w:jc w:val="both"/>
      </w:pPr>
      <w:r>
        <w:rPr>
          <w:rFonts w:ascii="Times New Roman"/>
          <w:b w:val="false"/>
          <w:i w:val="false"/>
          <w:color w:val="000000"/>
          <w:sz w:val="28"/>
        </w:rPr>
        <w:t xml:space="preserve">
      Домбыралы көшесі – 1, 1А, 3, 3А, 5, 7, 9, 11, 13, 15, 15А, 17, 17А; </w:t>
      </w:r>
    </w:p>
    <w:p>
      <w:pPr>
        <w:spacing w:after="0"/>
        <w:ind w:left="0"/>
        <w:jc w:val="both"/>
      </w:pPr>
      <w:r>
        <w:rPr>
          <w:rFonts w:ascii="Times New Roman"/>
          <w:b w:val="false"/>
          <w:i w:val="false"/>
          <w:color w:val="000000"/>
          <w:sz w:val="28"/>
        </w:rPr>
        <w:t>
      Мәншүк Мәметова көшесі – 1, 2, 3, 4, 4А, 5, 6, 7, 8, 9, 10, 11, 12, 13, 14, 15, 16, 16А, 17, 18, 18А, 19, 19А, 20;</w:t>
      </w:r>
    </w:p>
    <w:p>
      <w:pPr>
        <w:spacing w:after="0"/>
        <w:ind w:left="0"/>
        <w:jc w:val="both"/>
      </w:pPr>
      <w:r>
        <w:rPr>
          <w:rFonts w:ascii="Times New Roman"/>
          <w:b w:val="false"/>
          <w:i w:val="false"/>
          <w:color w:val="000000"/>
          <w:sz w:val="28"/>
        </w:rPr>
        <w:t>
      Гастелло көшесі – 1, 2, 3, 4, 5, 6, 7, 8, 9, 10, 11, 12, 13, 13А;</w:t>
      </w:r>
    </w:p>
    <w:p>
      <w:pPr>
        <w:spacing w:after="0"/>
        <w:ind w:left="0"/>
        <w:jc w:val="both"/>
      </w:pPr>
      <w:r>
        <w:rPr>
          <w:rFonts w:ascii="Times New Roman"/>
          <w:b w:val="false"/>
          <w:i w:val="false"/>
          <w:color w:val="000000"/>
          <w:sz w:val="28"/>
        </w:rPr>
        <w:t>
      Нұрғиса Тілендиев көшесі – 1, 2, 3, 3А, 4, 5, 6, 7, 8;</w:t>
      </w:r>
    </w:p>
    <w:p>
      <w:pPr>
        <w:spacing w:after="0"/>
        <w:ind w:left="0"/>
        <w:jc w:val="both"/>
      </w:pPr>
      <w:r>
        <w:rPr>
          <w:rFonts w:ascii="Times New Roman"/>
          <w:b w:val="false"/>
          <w:i w:val="false"/>
          <w:color w:val="000000"/>
          <w:sz w:val="28"/>
        </w:rPr>
        <w:t>
      Быковский көшесі – 2, 3, 4, 5, 6, 8, 10, 12;</w:t>
      </w:r>
    </w:p>
    <w:p>
      <w:pPr>
        <w:spacing w:after="0"/>
        <w:ind w:left="0"/>
        <w:jc w:val="both"/>
      </w:pPr>
      <w:r>
        <w:rPr>
          <w:rFonts w:ascii="Times New Roman"/>
          <w:b w:val="false"/>
          <w:i w:val="false"/>
          <w:color w:val="000000"/>
          <w:sz w:val="28"/>
        </w:rPr>
        <w:t xml:space="preserve">
      Юбилейный шағын ауданы – 42, 49; </w:t>
      </w:r>
    </w:p>
    <w:p>
      <w:pPr>
        <w:spacing w:after="0"/>
        <w:ind w:left="0"/>
        <w:jc w:val="both"/>
      </w:pPr>
      <w:r>
        <w:rPr>
          <w:rFonts w:ascii="Times New Roman"/>
          <w:b w:val="false"/>
          <w:i w:val="false"/>
          <w:color w:val="000000"/>
          <w:sz w:val="28"/>
        </w:rPr>
        <w:t>
      Жұмағали Саин көшесі – 26, 26Б, 26В, 27, 29, 31, 33, 35, 37, 39, 39А, 41.</w:t>
      </w:r>
    </w:p>
    <w:p>
      <w:pPr>
        <w:spacing w:after="0"/>
        <w:ind w:left="0"/>
        <w:jc w:val="both"/>
      </w:pPr>
      <w:r>
        <w:rPr>
          <w:rFonts w:ascii="Times New Roman"/>
          <w:b w:val="false"/>
          <w:i w:val="false"/>
          <w:color w:val="000000"/>
          <w:sz w:val="28"/>
        </w:rPr>
        <w:t>
      № 29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Жұмағали Саин көшесі 20А, Көкшетау қаласы, Ақмола облысы білім басқармасының "Көкшетау қаласы, Абай атындағы (қазақ тілінде оқытылатын) дарынды балаларға арналған № 3 облыстық мамандандырылған мектеп-интернаты"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Шоқан Уәлиханов көшесі – 158, 160, 160Г, 162, 162А, 170, 172, 174, 176, 177, 178, 180, 182, 184, 186, 188, 190, 192, 194, 195/9;</w:t>
      </w:r>
    </w:p>
    <w:p>
      <w:pPr>
        <w:spacing w:after="0"/>
        <w:ind w:left="0"/>
        <w:jc w:val="both"/>
      </w:pPr>
      <w:r>
        <w:rPr>
          <w:rFonts w:ascii="Times New Roman"/>
          <w:b w:val="false"/>
          <w:i w:val="false"/>
          <w:color w:val="000000"/>
          <w:sz w:val="28"/>
        </w:rPr>
        <w:t>
      Жұмағали Саин көшесі – 1, 2, 3, 4, 5, 6, 8, 9, 10, 11, 12, 12А, 13, 14, 14А, 15, 16, 16А, 17, 18, 18А, 18Б, 19, 20, 20А, 20Б, 21, 22, 23, 24, 25;</w:t>
      </w:r>
    </w:p>
    <w:p>
      <w:pPr>
        <w:spacing w:after="0"/>
        <w:ind w:left="0"/>
        <w:jc w:val="both"/>
      </w:pPr>
      <w:r>
        <w:rPr>
          <w:rFonts w:ascii="Times New Roman"/>
          <w:b w:val="false"/>
          <w:i w:val="false"/>
          <w:color w:val="000000"/>
          <w:sz w:val="28"/>
        </w:rPr>
        <w:t>
      Н. Гоголь көшесі – 1, 3, 5, 7, 9, 11, 13, 15;</w:t>
      </w:r>
    </w:p>
    <w:p>
      <w:pPr>
        <w:spacing w:after="0"/>
        <w:ind w:left="0"/>
        <w:jc w:val="both"/>
      </w:pPr>
      <w:r>
        <w:rPr>
          <w:rFonts w:ascii="Times New Roman"/>
          <w:b w:val="false"/>
          <w:i w:val="false"/>
          <w:color w:val="000000"/>
          <w:sz w:val="28"/>
        </w:rPr>
        <w:t>
      Пархоменко көшесі – 1, 2, 3, 4, 5, 6, 7, 8, 9, 10, 11;</w:t>
      </w:r>
    </w:p>
    <w:p>
      <w:pPr>
        <w:spacing w:after="0"/>
        <w:ind w:left="0"/>
        <w:jc w:val="both"/>
      </w:pPr>
      <w:r>
        <w:rPr>
          <w:rFonts w:ascii="Times New Roman"/>
          <w:b w:val="false"/>
          <w:i w:val="false"/>
          <w:color w:val="000000"/>
          <w:sz w:val="28"/>
        </w:rPr>
        <w:t xml:space="preserve">
      Темирязев көшесі – 1, 2, 3, 4, 5, 6, 7, 8, 9, 10; </w:t>
      </w:r>
    </w:p>
    <w:p>
      <w:pPr>
        <w:spacing w:after="0"/>
        <w:ind w:left="0"/>
        <w:jc w:val="both"/>
      </w:pPr>
      <w:r>
        <w:rPr>
          <w:rFonts w:ascii="Times New Roman"/>
          <w:b w:val="false"/>
          <w:i w:val="false"/>
          <w:color w:val="000000"/>
          <w:sz w:val="28"/>
        </w:rPr>
        <w:t xml:space="preserve">
      Дальний өтпе жолы – 1, 2, 3, 4, 5, 6, 7, 8, 9, 10; </w:t>
      </w:r>
    </w:p>
    <w:p>
      <w:pPr>
        <w:spacing w:after="0"/>
        <w:ind w:left="0"/>
        <w:jc w:val="both"/>
      </w:pPr>
      <w:r>
        <w:rPr>
          <w:rFonts w:ascii="Times New Roman"/>
          <w:b w:val="false"/>
          <w:i w:val="false"/>
          <w:color w:val="000000"/>
          <w:sz w:val="28"/>
        </w:rPr>
        <w:t>
      Домбыралы көшесі – 2, 4, 6, 8, 10;</w:t>
      </w:r>
    </w:p>
    <w:p>
      <w:pPr>
        <w:spacing w:after="0"/>
        <w:ind w:left="0"/>
        <w:jc w:val="both"/>
      </w:pPr>
      <w:r>
        <w:rPr>
          <w:rFonts w:ascii="Times New Roman"/>
          <w:b w:val="false"/>
          <w:i w:val="false"/>
          <w:color w:val="000000"/>
          <w:sz w:val="28"/>
        </w:rPr>
        <w:t xml:space="preserve">
      Ыбырай Алтынсарин көшесі – 23, 25, 26, 27; </w:t>
      </w:r>
    </w:p>
    <w:p>
      <w:pPr>
        <w:spacing w:after="0"/>
        <w:ind w:left="0"/>
        <w:jc w:val="both"/>
      </w:pPr>
      <w:r>
        <w:rPr>
          <w:rFonts w:ascii="Times New Roman"/>
          <w:b w:val="false"/>
          <w:i w:val="false"/>
          <w:color w:val="000000"/>
          <w:sz w:val="28"/>
        </w:rPr>
        <w:t>
      Т. Шевченко көшесі – 131, 134А, 134Б, 134В, 134Г, 136, 140, 142, 142А;</w:t>
      </w:r>
    </w:p>
    <w:p>
      <w:pPr>
        <w:spacing w:after="0"/>
        <w:ind w:left="0"/>
        <w:jc w:val="both"/>
      </w:pPr>
      <w:r>
        <w:rPr>
          <w:rFonts w:ascii="Times New Roman"/>
          <w:b w:val="false"/>
          <w:i w:val="false"/>
          <w:color w:val="000000"/>
          <w:sz w:val="28"/>
        </w:rPr>
        <w:t>
      Жамбыл Жабаев көшесі – 173, 185, 187.</w:t>
      </w:r>
    </w:p>
    <w:p>
      <w:pPr>
        <w:spacing w:after="0"/>
        <w:ind w:left="0"/>
        <w:jc w:val="both"/>
      </w:pPr>
      <w:r>
        <w:rPr>
          <w:rFonts w:ascii="Times New Roman"/>
          <w:b w:val="false"/>
          <w:i w:val="false"/>
          <w:color w:val="000000"/>
          <w:sz w:val="28"/>
        </w:rPr>
        <w:t>
      № 30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Жұмағали Саин көшесі 26А, "Ақмола облысы білім басқармасының Көкшетау қаласы бойынша білім бөлімі Көкшетау қаласының № 13 "ЭКОС" мектеп-гимназиясы"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Юбилейный шағын ауданы – 35, 35А, 35Б, 36Б, 39, 39А, 41А, 43, 44, 45, 46; </w:t>
      </w:r>
    </w:p>
    <w:p>
      <w:pPr>
        <w:spacing w:after="0"/>
        <w:ind w:left="0"/>
        <w:jc w:val="both"/>
      </w:pPr>
      <w:r>
        <w:rPr>
          <w:rFonts w:ascii="Times New Roman"/>
          <w:b w:val="false"/>
          <w:i w:val="false"/>
          <w:color w:val="000000"/>
          <w:sz w:val="28"/>
        </w:rPr>
        <w:t>
      Боровской шағын ауданы – 52, 53, 60, 63, 64, 74, 76.</w:t>
      </w:r>
    </w:p>
    <w:p>
      <w:pPr>
        <w:spacing w:after="0"/>
        <w:ind w:left="0"/>
        <w:jc w:val="both"/>
      </w:pPr>
      <w:r>
        <w:rPr>
          <w:rFonts w:ascii="Times New Roman"/>
          <w:b w:val="false"/>
          <w:i w:val="false"/>
          <w:color w:val="000000"/>
          <w:sz w:val="28"/>
        </w:rPr>
        <w:t>
      № 31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Жұмағали Саин көшесі 26А, "Ақмола облысы білім басқармасының Көкшетау қаласы бойынша білім бөлімі Көкшетау қаласының № 13 "ЭКОС" мектеп-гимназиясы"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Жұмағали Саин көшесі – 28, 28/1, 28А, 30, 30А, 30Б, 32, 32А, 36А, 47; </w:t>
      </w:r>
    </w:p>
    <w:p>
      <w:pPr>
        <w:spacing w:after="0"/>
        <w:ind w:left="0"/>
        <w:jc w:val="both"/>
      </w:pPr>
      <w:r>
        <w:rPr>
          <w:rFonts w:ascii="Times New Roman"/>
          <w:b w:val="false"/>
          <w:i w:val="false"/>
          <w:color w:val="000000"/>
          <w:sz w:val="28"/>
        </w:rPr>
        <w:t>
      Юбилейный шағын ауданы – 1, 2, 3, 3А, 4, 32, 32Б.</w:t>
      </w:r>
    </w:p>
    <w:p>
      <w:pPr>
        <w:spacing w:after="0"/>
        <w:ind w:left="0"/>
        <w:jc w:val="both"/>
      </w:pPr>
      <w:r>
        <w:rPr>
          <w:rFonts w:ascii="Times New Roman"/>
          <w:b w:val="false"/>
          <w:i w:val="false"/>
          <w:color w:val="000000"/>
          <w:sz w:val="28"/>
        </w:rPr>
        <w:t>
      № 32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Юбилейный шағын ауданы 75, Ақмола облысы білім басқармасының "Көкшетау қаласы, № 1 арнайы мектеп-интернаты"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Юбилейный шағын ауданы – 34, 36, 36А, 36В, 37, 38, 40, 41; </w:t>
      </w:r>
    </w:p>
    <w:p>
      <w:pPr>
        <w:spacing w:after="0"/>
        <w:ind w:left="0"/>
        <w:jc w:val="both"/>
      </w:pPr>
      <w:r>
        <w:rPr>
          <w:rFonts w:ascii="Times New Roman"/>
          <w:b w:val="false"/>
          <w:i w:val="false"/>
          <w:color w:val="000000"/>
          <w:sz w:val="28"/>
        </w:rPr>
        <w:t>
      Дина Нұрпейісова көшесі – 1, 1/1, 2, 2А, 4, 4А, 8, 9, 10, 11, 12, 13, 13А, 15Б, 16, 17А, 17Б, 18, 19, 20, 21, 22, 23, 24, 26, 28, 30, 32, 33, 34, 35, 37, 39, 41, 43, 45, 47;</w:t>
      </w:r>
    </w:p>
    <w:p>
      <w:pPr>
        <w:spacing w:after="0"/>
        <w:ind w:left="0"/>
        <w:jc w:val="both"/>
      </w:pPr>
      <w:r>
        <w:rPr>
          <w:rFonts w:ascii="Times New Roman"/>
          <w:b w:val="false"/>
          <w:i w:val="false"/>
          <w:color w:val="000000"/>
          <w:sz w:val="28"/>
        </w:rPr>
        <w:t>
      Қажымұқан көшесі – 4, 6, 8, 10, 12, 14, 16, 18, 20, 20/1, 22, 22/1, 24, 26, 28, 30, 32, 34, 36, 37, 38, 39, 40, 41, 42, 43/1, 43/2, 44, 46, 48, 49, 51, 53, 55, 59, 61, 63, 63А, 63Б, 63В, 63/1, 65, 65А, 67, 67А, 69, 69А/1, 69С, 71, 73А, 73Б, 73В, 75, 77, 77А, 79, 79А, 79Б, 79В, 81, 81А, 81Б, 83А, 83Б, 85, 85А, 85Б;</w:t>
      </w:r>
    </w:p>
    <w:p>
      <w:pPr>
        <w:spacing w:after="0"/>
        <w:ind w:left="0"/>
        <w:jc w:val="both"/>
      </w:pPr>
      <w:r>
        <w:rPr>
          <w:rFonts w:ascii="Times New Roman"/>
          <w:b w:val="false"/>
          <w:i w:val="false"/>
          <w:color w:val="000000"/>
          <w:sz w:val="28"/>
        </w:rPr>
        <w:t>
      Рахимов көшесі – 1, 2, 3, 5, 6, 7, 8, 9, 10, 11, 12, 13, 14, 15, 15А, 16, 17, 18, 18А, 19, 20, 21, 23, 24, 25, 27, 28, 29, 30, 31, 33, 35, 37;</w:t>
      </w:r>
    </w:p>
    <w:p>
      <w:pPr>
        <w:spacing w:after="0"/>
        <w:ind w:left="0"/>
        <w:jc w:val="both"/>
      </w:pPr>
      <w:r>
        <w:rPr>
          <w:rFonts w:ascii="Times New Roman"/>
          <w:b w:val="false"/>
          <w:i w:val="false"/>
          <w:color w:val="000000"/>
          <w:sz w:val="28"/>
        </w:rPr>
        <w:t>
      Карағайлы көшесі – 6, 7/1, 8, 9, 10, 11, 12, 13, 14, 15, 16, 17, 18, 19, 21, 23, 25, 27;</w:t>
      </w:r>
    </w:p>
    <w:p>
      <w:pPr>
        <w:spacing w:after="0"/>
        <w:ind w:left="0"/>
        <w:jc w:val="both"/>
      </w:pPr>
      <w:r>
        <w:rPr>
          <w:rFonts w:ascii="Times New Roman"/>
          <w:b w:val="false"/>
          <w:i w:val="false"/>
          <w:color w:val="000000"/>
          <w:sz w:val="28"/>
        </w:rPr>
        <w:t xml:space="preserve">
      Ақниет көшесі – 8, 8А, 9, 11; </w:t>
      </w:r>
    </w:p>
    <w:p>
      <w:pPr>
        <w:spacing w:after="0"/>
        <w:ind w:left="0"/>
        <w:jc w:val="both"/>
      </w:pPr>
      <w:r>
        <w:rPr>
          <w:rFonts w:ascii="Times New Roman"/>
          <w:b w:val="false"/>
          <w:i w:val="false"/>
          <w:color w:val="000000"/>
          <w:sz w:val="28"/>
        </w:rPr>
        <w:t>
      Қайыңды көшесі – 13, 15, 17, 19, 21, 23, 25, 27, 29, 31, 33;</w:t>
      </w:r>
    </w:p>
    <w:p>
      <w:pPr>
        <w:spacing w:after="0"/>
        <w:ind w:left="0"/>
        <w:jc w:val="both"/>
      </w:pPr>
      <w:r>
        <w:rPr>
          <w:rFonts w:ascii="Times New Roman"/>
          <w:b w:val="false"/>
          <w:i w:val="false"/>
          <w:color w:val="000000"/>
          <w:sz w:val="28"/>
        </w:rPr>
        <w:t>
      Щучинская көшесі – 4, 6, 8, 9, 10, 12, 12А, 13, 14, 14А, 16, 19, 21, 22, 24, 26, 28, 29, 30, 31, 32, 33, 35, 37;</w:t>
      </w:r>
    </w:p>
    <w:p>
      <w:pPr>
        <w:spacing w:after="0"/>
        <w:ind w:left="0"/>
        <w:jc w:val="both"/>
      </w:pPr>
      <w:r>
        <w:rPr>
          <w:rFonts w:ascii="Times New Roman"/>
          <w:b w:val="false"/>
          <w:i w:val="false"/>
          <w:color w:val="000000"/>
          <w:sz w:val="28"/>
        </w:rPr>
        <w:t>
      Сыбағалы көшесі – 1, 3, 4, 5, 6, 7, 8, 9, 10, 11, 12, 14, 15, 17, 18, 19, 20, 21, 22, 24, 25А, 26, 27, 29, 31, 32, 33, 35, 36;</w:t>
      </w:r>
    </w:p>
    <w:p>
      <w:pPr>
        <w:spacing w:after="0"/>
        <w:ind w:left="0"/>
        <w:jc w:val="both"/>
      </w:pPr>
      <w:r>
        <w:rPr>
          <w:rFonts w:ascii="Times New Roman"/>
          <w:b w:val="false"/>
          <w:i w:val="false"/>
          <w:color w:val="000000"/>
          <w:sz w:val="28"/>
        </w:rPr>
        <w:t>
      Дмитриев көшесі – 4, 8, 10, 13, 14, 15, 15А, 15А/1, 15А/2, 15А/3, 17, 18, 19, 21, 21А, 22, 23, 24, 25, 26, 27, 28, 30, 32, 33, 39, 41, 41/1;</w:t>
      </w:r>
    </w:p>
    <w:p>
      <w:pPr>
        <w:spacing w:after="0"/>
        <w:ind w:left="0"/>
        <w:jc w:val="both"/>
      </w:pPr>
      <w:r>
        <w:rPr>
          <w:rFonts w:ascii="Times New Roman"/>
          <w:b w:val="false"/>
          <w:i w:val="false"/>
          <w:color w:val="000000"/>
          <w:sz w:val="28"/>
        </w:rPr>
        <w:t>
      Уокешская көшесі – 3, 5, 8, 9, 10, 11, 12, 13, 14, 16, 17, 18, 20, 22, 25, 27, 28, 31, 32, 35А, 37, 41, 43, 45, 47, 49, 50, 51, 52, 53, 54, 57, 58, 59, 60, 61, 63, 65;</w:t>
      </w:r>
    </w:p>
    <w:p>
      <w:pPr>
        <w:spacing w:after="0"/>
        <w:ind w:left="0"/>
        <w:jc w:val="both"/>
      </w:pPr>
      <w:r>
        <w:rPr>
          <w:rFonts w:ascii="Times New Roman"/>
          <w:b w:val="false"/>
          <w:i w:val="false"/>
          <w:color w:val="000000"/>
          <w:sz w:val="28"/>
        </w:rPr>
        <w:t xml:space="preserve">
      А. Куницы көшесі – 8/1, 9, 15, 17, 19, 21, 25, 27, 31, 33; </w:t>
      </w:r>
    </w:p>
    <w:p>
      <w:pPr>
        <w:spacing w:after="0"/>
        <w:ind w:left="0"/>
        <w:jc w:val="both"/>
      </w:pPr>
      <w:r>
        <w:rPr>
          <w:rFonts w:ascii="Times New Roman"/>
          <w:b w:val="false"/>
          <w:i w:val="false"/>
          <w:color w:val="000000"/>
          <w:sz w:val="28"/>
        </w:rPr>
        <w:t xml:space="preserve">
      Королев көшесі – 1, 2, 3, 4, 5, 6, 7, 8, 9, 10, 11, 12, 13, 14, 15, 16, 17, 18, 19, 20, 21, 22, 23, 24, 25, 26, 27, 28, 29, 30, 31, 32, 33, 34; </w:t>
      </w:r>
    </w:p>
    <w:p>
      <w:pPr>
        <w:spacing w:after="0"/>
        <w:ind w:left="0"/>
        <w:jc w:val="both"/>
      </w:pPr>
      <w:r>
        <w:rPr>
          <w:rFonts w:ascii="Times New Roman"/>
          <w:b w:val="false"/>
          <w:i w:val="false"/>
          <w:color w:val="000000"/>
          <w:sz w:val="28"/>
        </w:rPr>
        <w:t>
      Мерей көшесі – 1, 2, 3, 4, 5, 6, 7, 8, 9, 10, 11, 12, 13, 14, 15, 16, 17, 18, 19, 20, 21, 22, 23, 24, 25, 26, 27, 28, 29, 30, 31, 32, 33, 34;</w:t>
      </w:r>
    </w:p>
    <w:p>
      <w:pPr>
        <w:spacing w:after="0"/>
        <w:ind w:left="0"/>
        <w:jc w:val="both"/>
      </w:pPr>
      <w:r>
        <w:rPr>
          <w:rFonts w:ascii="Times New Roman"/>
          <w:b w:val="false"/>
          <w:i w:val="false"/>
          <w:color w:val="000000"/>
          <w:sz w:val="28"/>
        </w:rPr>
        <w:t>
      Құрманғазы көшесі – 5, 6, 7, 8, 9, 10, 11, 12, 13, 14, 15, 16, 17, 18, 19, 20, 21, 22, 23, 24, 25, 26, 27, 28, 29, 30, 31, 32, 33, 34, 35, 36, 37, 38, 68;</w:t>
      </w:r>
    </w:p>
    <w:p>
      <w:pPr>
        <w:spacing w:after="0"/>
        <w:ind w:left="0"/>
        <w:jc w:val="both"/>
      </w:pPr>
      <w:r>
        <w:rPr>
          <w:rFonts w:ascii="Times New Roman"/>
          <w:b w:val="false"/>
          <w:i w:val="false"/>
          <w:color w:val="000000"/>
          <w:sz w:val="28"/>
        </w:rPr>
        <w:t xml:space="preserve">
      Боговидский көшесі – 1, 2, 3, 3А, 3Б, 4, 5, 6, 7, 8, 9, 10, 11, 12, 13, 14, 15, 16, 17, 18, 19, 19А, 20, 21, 22, 23, 24, 25, 26, 27, 28, 29, 30, 31, 31А, 32, 33, 34, 35, 36, 37, 38, 39, 40; </w:t>
      </w:r>
    </w:p>
    <w:p>
      <w:pPr>
        <w:spacing w:after="0"/>
        <w:ind w:left="0"/>
        <w:jc w:val="both"/>
      </w:pPr>
      <w:r>
        <w:rPr>
          <w:rFonts w:ascii="Times New Roman"/>
          <w:b w:val="false"/>
          <w:i w:val="false"/>
          <w:color w:val="000000"/>
          <w:sz w:val="28"/>
        </w:rPr>
        <w:t xml:space="preserve">
      Балуан Шолақ көшесі – 16, 18, 18А, 20, 22, 24, 26, 28, 30, 32, 34, 36, 38, 40, 42, 44, 46, 48, 50, 52, 52А; </w:t>
      </w:r>
    </w:p>
    <w:p>
      <w:pPr>
        <w:spacing w:after="0"/>
        <w:ind w:left="0"/>
        <w:jc w:val="both"/>
      </w:pPr>
      <w:r>
        <w:rPr>
          <w:rFonts w:ascii="Times New Roman"/>
          <w:b w:val="false"/>
          <w:i w:val="false"/>
          <w:color w:val="000000"/>
          <w:sz w:val="28"/>
        </w:rPr>
        <w:t xml:space="preserve">
      Космонавтов көшесі – 5, 7, 9, 11, 13, 15, 17, 19, 21, 23, 25, 27, 29, 31, 33, 35, 37; </w:t>
      </w:r>
    </w:p>
    <w:p>
      <w:pPr>
        <w:spacing w:after="0"/>
        <w:ind w:left="0"/>
        <w:jc w:val="both"/>
      </w:pPr>
      <w:r>
        <w:rPr>
          <w:rFonts w:ascii="Times New Roman"/>
          <w:b w:val="false"/>
          <w:i w:val="false"/>
          <w:color w:val="000000"/>
          <w:sz w:val="28"/>
        </w:rPr>
        <w:t>
      Демещенко көшесі – 1, 3, 5, 7, 9, 10, 11, 13, 15, 17, 19, 19А, 21, 23.</w:t>
      </w:r>
    </w:p>
    <w:p>
      <w:pPr>
        <w:spacing w:after="0"/>
        <w:ind w:left="0"/>
        <w:jc w:val="both"/>
      </w:pPr>
      <w:r>
        <w:rPr>
          <w:rFonts w:ascii="Times New Roman"/>
          <w:b w:val="false"/>
          <w:i w:val="false"/>
          <w:color w:val="000000"/>
          <w:sz w:val="28"/>
        </w:rPr>
        <w:t>
      №33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Е.Н. Әуелбеков көшесі 166А, Ақмола облысы дене шынықтыру және спорт басқармасының "Оқжетпес" облыстық мамандандырылған кешенді балалар мен жасөспірімдер спорт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Е.Н. Әуелбеков көшесі – 155, 157, 157А, 157А/1, 159, 161, 163, 164, 166, 170; </w:t>
      </w:r>
    </w:p>
    <w:p>
      <w:pPr>
        <w:spacing w:after="0"/>
        <w:ind w:left="0"/>
        <w:jc w:val="both"/>
      </w:pPr>
      <w:r>
        <w:rPr>
          <w:rFonts w:ascii="Times New Roman"/>
          <w:b w:val="false"/>
          <w:i w:val="false"/>
          <w:color w:val="000000"/>
          <w:sz w:val="28"/>
        </w:rPr>
        <w:t xml:space="preserve">
      Әлімжан Баймұқанов көшесі – 158; </w:t>
      </w:r>
    </w:p>
    <w:p>
      <w:pPr>
        <w:spacing w:after="0"/>
        <w:ind w:left="0"/>
        <w:jc w:val="both"/>
      </w:pPr>
      <w:r>
        <w:rPr>
          <w:rFonts w:ascii="Times New Roman"/>
          <w:b w:val="false"/>
          <w:i w:val="false"/>
          <w:color w:val="000000"/>
          <w:sz w:val="28"/>
        </w:rPr>
        <w:t xml:space="preserve">
      Ақан сері көшесі – 159, 161, 163; </w:t>
      </w:r>
    </w:p>
    <w:p>
      <w:pPr>
        <w:spacing w:after="0"/>
        <w:ind w:left="0"/>
        <w:jc w:val="both"/>
      </w:pPr>
      <w:r>
        <w:rPr>
          <w:rFonts w:ascii="Times New Roman"/>
          <w:b w:val="false"/>
          <w:i w:val="false"/>
          <w:color w:val="000000"/>
          <w:sz w:val="28"/>
        </w:rPr>
        <w:t>
      А. Пушкин көшесі – 12, 14, 18, 21А, 22, 24, 25;</w:t>
      </w:r>
    </w:p>
    <w:p>
      <w:pPr>
        <w:spacing w:after="0"/>
        <w:ind w:left="0"/>
        <w:jc w:val="both"/>
      </w:pPr>
      <w:r>
        <w:rPr>
          <w:rFonts w:ascii="Times New Roman"/>
          <w:b w:val="false"/>
          <w:i w:val="false"/>
          <w:color w:val="000000"/>
          <w:sz w:val="28"/>
        </w:rPr>
        <w:t>
      Жұмабек Тәшенов көшесі – 53, 55, 57.</w:t>
      </w:r>
    </w:p>
    <w:p>
      <w:pPr>
        <w:spacing w:after="0"/>
        <w:ind w:left="0"/>
        <w:jc w:val="both"/>
      </w:pPr>
      <w:r>
        <w:rPr>
          <w:rFonts w:ascii="Times New Roman"/>
          <w:b w:val="false"/>
          <w:i w:val="false"/>
          <w:color w:val="000000"/>
          <w:sz w:val="28"/>
        </w:rPr>
        <w:t>
      № 728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Е.Н. Әуелбеков көшесі 166А, "Ақмола облысы дене шынықтыру және спорт басқармасының "Оқжетпес" облыстық мамандандырылған кешенді балалар мен жасөспірімдер спорт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Ақан сері көшесі – 180, 182, 184, 186, 188, 190, 192, 194, 196, 198, 200, 202, 204, 204А, 204Б, 204/1, 204/2, 204/3, 204/4, 206, 206А; </w:t>
      </w:r>
    </w:p>
    <w:p>
      <w:pPr>
        <w:spacing w:after="0"/>
        <w:ind w:left="0"/>
        <w:jc w:val="both"/>
      </w:pPr>
      <w:r>
        <w:rPr>
          <w:rFonts w:ascii="Times New Roman"/>
          <w:b w:val="false"/>
          <w:i w:val="false"/>
          <w:color w:val="000000"/>
          <w:sz w:val="28"/>
        </w:rPr>
        <w:t>
      Бәйкен Әшімов көшесі – 200, 202, 204, 206, 208, 210, 212, 214, 215, 216, 217, 218, 219, 220, 221, 222, 224, 226, 228, 229, 230, 231, 232, 233, 234, 235, 236, 237, 239, 241, 243, 245, 247;</w:t>
      </w:r>
    </w:p>
    <w:p>
      <w:pPr>
        <w:spacing w:after="0"/>
        <w:ind w:left="0"/>
        <w:jc w:val="both"/>
      </w:pPr>
      <w:r>
        <w:rPr>
          <w:rFonts w:ascii="Times New Roman"/>
          <w:b w:val="false"/>
          <w:i w:val="false"/>
          <w:color w:val="000000"/>
          <w:sz w:val="28"/>
        </w:rPr>
        <w:t xml:space="preserve">
      Ермек Серкебаев көшесі – 190, 192, 194, 201, 203, 205, 207, 209, 211, 213, 215, 215/1, 215/2; </w:t>
      </w:r>
    </w:p>
    <w:p>
      <w:pPr>
        <w:spacing w:after="0"/>
        <w:ind w:left="0"/>
        <w:jc w:val="both"/>
      </w:pPr>
      <w:r>
        <w:rPr>
          <w:rFonts w:ascii="Times New Roman"/>
          <w:b w:val="false"/>
          <w:i w:val="false"/>
          <w:color w:val="000000"/>
          <w:sz w:val="28"/>
        </w:rPr>
        <w:t xml:space="preserve">
      Жұмабек Тәшенов көшесі – 76, 79, 81, 83, 87, 89, 91, 93, 95, 97, 99, 101, 103, 105, 107, 107А, 107В/1; </w:t>
      </w:r>
    </w:p>
    <w:p>
      <w:pPr>
        <w:spacing w:after="0"/>
        <w:ind w:left="0"/>
        <w:jc w:val="both"/>
      </w:pPr>
      <w:r>
        <w:rPr>
          <w:rFonts w:ascii="Times New Roman"/>
          <w:b w:val="false"/>
          <w:i w:val="false"/>
          <w:color w:val="000000"/>
          <w:sz w:val="28"/>
        </w:rPr>
        <w:t xml:space="preserve">
      Рақымбек Сабатаев көшесі – 196, 207, 209, 211, 213, 215, 217, 219, 221, 223; </w:t>
      </w:r>
    </w:p>
    <w:p>
      <w:pPr>
        <w:spacing w:after="0"/>
        <w:ind w:left="0"/>
        <w:jc w:val="both"/>
      </w:pPr>
      <w:r>
        <w:rPr>
          <w:rFonts w:ascii="Times New Roman"/>
          <w:b w:val="false"/>
          <w:i w:val="false"/>
          <w:color w:val="000000"/>
          <w:sz w:val="28"/>
        </w:rPr>
        <w:t xml:space="preserve">
      Талғат Бигелдинов көшесі – 46, 50, 52, 55, 60, 72, 73, 75, 76, 77, 78, 80, 80/1, 84, 84А, 88, 182А/1; </w:t>
      </w:r>
    </w:p>
    <w:p>
      <w:pPr>
        <w:spacing w:after="0"/>
        <w:ind w:left="0"/>
        <w:jc w:val="both"/>
      </w:pPr>
      <w:r>
        <w:rPr>
          <w:rFonts w:ascii="Times New Roman"/>
          <w:b w:val="false"/>
          <w:i w:val="false"/>
          <w:color w:val="000000"/>
          <w:sz w:val="28"/>
        </w:rPr>
        <w:t>
      Абай көшесі – 134, 134А, 134Б, 136, 136А, 136А/1;</w:t>
      </w:r>
    </w:p>
    <w:p>
      <w:pPr>
        <w:spacing w:after="0"/>
        <w:ind w:left="0"/>
        <w:jc w:val="both"/>
      </w:pPr>
      <w:r>
        <w:rPr>
          <w:rFonts w:ascii="Times New Roman"/>
          <w:b w:val="false"/>
          <w:i w:val="false"/>
          <w:color w:val="000000"/>
          <w:sz w:val="28"/>
        </w:rPr>
        <w:t>
      А. Пушкин көшесі – 27, 29, 31, 31А, 31Б, 31Б/1, 31/1, 31/2, 33, 35, 40, 42, 44, 46, 48.</w:t>
      </w:r>
    </w:p>
    <w:p>
      <w:pPr>
        <w:spacing w:after="0"/>
        <w:ind w:left="0"/>
        <w:jc w:val="both"/>
      </w:pPr>
      <w:r>
        <w:rPr>
          <w:rFonts w:ascii="Times New Roman"/>
          <w:b w:val="false"/>
          <w:i w:val="false"/>
          <w:color w:val="000000"/>
          <w:sz w:val="28"/>
        </w:rPr>
        <w:t>
      № 34 сайлау учаскесі</w:t>
      </w:r>
    </w:p>
    <w:p>
      <w:pPr>
        <w:spacing w:after="0"/>
        <w:ind w:left="0"/>
        <w:jc w:val="both"/>
      </w:pPr>
      <w:r>
        <w:rPr>
          <w:rFonts w:ascii="Times New Roman"/>
          <w:b w:val="false"/>
          <w:i w:val="false"/>
          <w:color w:val="000000"/>
          <w:sz w:val="28"/>
        </w:rPr>
        <w:t>
      Орналасқан орыны: Ақмола облысы, Көкшетау қаласы, Абай көшесі 139, "Арна" Көкшетау жоғары колледж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Жұмабек Тәшенов көшесі – 20А, 22, 24, 26, 26/1, 26/2, 26/3, 26/4, 27, 28, 28А, 29, 29Б, 30, 30А, 31, 32, 33, 34, 35, 36, 37, 38, 39, 40, 41, 43, 45, 45/1, 45/2, 47, 47А, 49, 51;</w:t>
      </w:r>
    </w:p>
    <w:p>
      <w:pPr>
        <w:spacing w:after="0"/>
        <w:ind w:left="0"/>
        <w:jc w:val="both"/>
      </w:pPr>
      <w:r>
        <w:rPr>
          <w:rFonts w:ascii="Times New Roman"/>
          <w:b w:val="false"/>
          <w:i w:val="false"/>
          <w:color w:val="000000"/>
          <w:sz w:val="28"/>
        </w:rPr>
        <w:t>
      А. Пушкин көшесі – 4, 4А, 6, 8, 8А, 8А/1, 8А/2, 9, 10;</w:t>
      </w:r>
    </w:p>
    <w:p>
      <w:pPr>
        <w:spacing w:after="0"/>
        <w:ind w:left="0"/>
        <w:jc w:val="both"/>
      </w:pPr>
      <w:r>
        <w:rPr>
          <w:rFonts w:ascii="Times New Roman"/>
          <w:b w:val="false"/>
          <w:i w:val="false"/>
          <w:color w:val="000000"/>
          <w:sz w:val="28"/>
        </w:rPr>
        <w:t>
      Абай көшесі – 137, 138, 139, 139А, 141, 141А, 141Б, 143;</w:t>
      </w:r>
    </w:p>
    <w:p>
      <w:pPr>
        <w:spacing w:after="0"/>
        <w:ind w:left="0"/>
        <w:jc w:val="both"/>
      </w:pPr>
      <w:r>
        <w:rPr>
          <w:rFonts w:ascii="Times New Roman"/>
          <w:b w:val="false"/>
          <w:i w:val="false"/>
          <w:color w:val="000000"/>
          <w:sz w:val="28"/>
        </w:rPr>
        <w:t>
      Мұхтар Әуезов көшесі – 193, 195, 197, 199, 201, 203, 205, 207, 208, 209, 211, 211А, 213А, 270, 272, 274, 276, 278, 278А, 278Б, 280;</w:t>
      </w:r>
    </w:p>
    <w:p>
      <w:pPr>
        <w:spacing w:after="0"/>
        <w:ind w:left="0"/>
        <w:jc w:val="both"/>
      </w:pPr>
      <w:r>
        <w:rPr>
          <w:rFonts w:ascii="Times New Roman"/>
          <w:b w:val="false"/>
          <w:i w:val="false"/>
          <w:color w:val="000000"/>
          <w:sz w:val="28"/>
        </w:rPr>
        <w:t xml:space="preserve">
      Мәлік Ғабдуллин көшесі – 41, 43; </w:t>
      </w:r>
    </w:p>
    <w:p>
      <w:pPr>
        <w:spacing w:after="0"/>
        <w:ind w:left="0"/>
        <w:jc w:val="both"/>
      </w:pPr>
      <w:r>
        <w:rPr>
          <w:rFonts w:ascii="Times New Roman"/>
          <w:b w:val="false"/>
          <w:i w:val="false"/>
          <w:color w:val="000000"/>
          <w:sz w:val="28"/>
        </w:rPr>
        <w:t>
      Ю. Гагарин көшесі – 88, 90, 92, 94, 96, 97, 98, 99, 100, 102, 104, 106, 108, 110, 111, 112, 114, 115, 116, 117, 118, 119, 120, 122, 124, 127, 139, 143, 147;</w:t>
      </w:r>
    </w:p>
    <w:p>
      <w:pPr>
        <w:spacing w:after="0"/>
        <w:ind w:left="0"/>
        <w:jc w:val="both"/>
      </w:pPr>
      <w:r>
        <w:rPr>
          <w:rFonts w:ascii="Times New Roman"/>
          <w:b w:val="false"/>
          <w:i w:val="false"/>
          <w:color w:val="000000"/>
          <w:sz w:val="28"/>
        </w:rPr>
        <w:t>
      Мағзи Әбілқасымов көшесі – 115, 117, 119, 121, 121/1, 121/2, 123, 125, 127, 129, 131, 156, 158, 160, 162, 164, 166, 168, 170, 172, 172А, 174, 174А, 176, 176А, 192, 194;</w:t>
      </w:r>
    </w:p>
    <w:p>
      <w:pPr>
        <w:spacing w:after="0"/>
        <w:ind w:left="0"/>
        <w:jc w:val="both"/>
      </w:pPr>
      <w:r>
        <w:rPr>
          <w:rFonts w:ascii="Times New Roman"/>
          <w:b w:val="false"/>
          <w:i w:val="false"/>
          <w:color w:val="000000"/>
          <w:sz w:val="28"/>
        </w:rPr>
        <w:t>
      Городок строителей шағын ауданы – 1, 2, 3, 3А, 4, 4/1, 5, 5/1, 5А, 5Б;</w:t>
      </w:r>
    </w:p>
    <w:p>
      <w:pPr>
        <w:spacing w:after="0"/>
        <w:ind w:left="0"/>
        <w:jc w:val="both"/>
      </w:pPr>
      <w:r>
        <w:rPr>
          <w:rFonts w:ascii="Times New Roman"/>
          <w:b w:val="false"/>
          <w:i w:val="false"/>
          <w:color w:val="000000"/>
          <w:sz w:val="28"/>
        </w:rPr>
        <w:t>
      Талғат Бигелдинов көшесі – 26, 26/1, 26/2.</w:t>
      </w:r>
    </w:p>
    <w:p>
      <w:pPr>
        <w:spacing w:after="0"/>
        <w:ind w:left="0"/>
        <w:jc w:val="both"/>
      </w:pPr>
      <w:r>
        <w:rPr>
          <w:rFonts w:ascii="Times New Roman"/>
          <w:b w:val="false"/>
          <w:i w:val="false"/>
          <w:color w:val="000000"/>
          <w:sz w:val="28"/>
        </w:rPr>
        <w:t>
      № 775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Е.Н. Әуелбеков көшесі 177, "Ақмола облысы білім басқармасының Көкшетау қаласы бойынша білім бөлімі Көкшетау қаласының № 16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А. Пушкин көшесі – 7, 7А, 9А, 11, 11А; </w:t>
      </w:r>
    </w:p>
    <w:p>
      <w:pPr>
        <w:spacing w:after="0"/>
        <w:ind w:left="0"/>
        <w:jc w:val="both"/>
      </w:pPr>
      <w:r>
        <w:rPr>
          <w:rFonts w:ascii="Times New Roman"/>
          <w:b w:val="false"/>
          <w:i w:val="false"/>
          <w:color w:val="000000"/>
          <w:sz w:val="28"/>
        </w:rPr>
        <w:t xml:space="preserve">
      Абай көшесі – 145, 147, 149; </w:t>
      </w:r>
    </w:p>
    <w:p>
      <w:pPr>
        <w:spacing w:after="0"/>
        <w:ind w:left="0"/>
        <w:jc w:val="both"/>
      </w:pPr>
      <w:r>
        <w:rPr>
          <w:rFonts w:ascii="Times New Roman"/>
          <w:b w:val="false"/>
          <w:i w:val="false"/>
          <w:color w:val="000000"/>
          <w:sz w:val="28"/>
        </w:rPr>
        <w:t>
      Мұхтар Әуезов көшесі – 282, 284, 286, 286А;</w:t>
      </w:r>
    </w:p>
    <w:p>
      <w:pPr>
        <w:spacing w:after="0"/>
        <w:ind w:left="0"/>
        <w:jc w:val="both"/>
      </w:pPr>
      <w:r>
        <w:rPr>
          <w:rFonts w:ascii="Times New Roman"/>
          <w:b w:val="false"/>
          <w:i w:val="false"/>
          <w:color w:val="000000"/>
          <w:sz w:val="28"/>
        </w:rPr>
        <w:t>
      Городок строителей шағын ауданы – 6, 8, 9, 11.</w:t>
      </w:r>
    </w:p>
    <w:p>
      <w:pPr>
        <w:spacing w:after="0"/>
        <w:ind w:left="0"/>
        <w:jc w:val="both"/>
      </w:pPr>
      <w:r>
        <w:rPr>
          <w:rFonts w:ascii="Times New Roman"/>
          <w:b w:val="false"/>
          <w:i w:val="false"/>
          <w:color w:val="000000"/>
          <w:sz w:val="28"/>
        </w:rPr>
        <w:t>
      № 35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Е.Н. Әуелбеков көшесі 177, "Ақмола облысы білім басқармасының Көкшетау қаласы бойынша білім бөлімі Көкшетау қаласының № 16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Е.Н. Әуелбеков көшесі – 167, 169, 169А, 171, 173, 175, 177, 179, 179Б, 181, 183, 183А; </w:t>
      </w:r>
    </w:p>
    <w:p>
      <w:pPr>
        <w:spacing w:after="0"/>
        <w:ind w:left="0"/>
        <w:jc w:val="both"/>
      </w:pPr>
      <w:r>
        <w:rPr>
          <w:rFonts w:ascii="Times New Roman"/>
          <w:b w:val="false"/>
          <w:i w:val="false"/>
          <w:color w:val="000000"/>
          <w:sz w:val="28"/>
        </w:rPr>
        <w:t xml:space="preserve">
      А. Пушкин көшесі – 17, 17А, 19; </w:t>
      </w:r>
    </w:p>
    <w:p>
      <w:pPr>
        <w:spacing w:after="0"/>
        <w:ind w:left="0"/>
        <w:jc w:val="both"/>
      </w:pPr>
      <w:r>
        <w:rPr>
          <w:rFonts w:ascii="Times New Roman"/>
          <w:b w:val="false"/>
          <w:i w:val="false"/>
          <w:color w:val="000000"/>
          <w:sz w:val="28"/>
        </w:rPr>
        <w:t xml:space="preserve">
      Абай көшесі – 140, 140А, 142, 142А, 144, 146, 148, 150, 151, 152, 152А, 152Б, 153, 154, 155, 155А, 156, 156А, 157, 159; </w:t>
      </w:r>
    </w:p>
    <w:p>
      <w:pPr>
        <w:spacing w:after="0"/>
        <w:ind w:left="0"/>
        <w:jc w:val="both"/>
      </w:pPr>
      <w:r>
        <w:rPr>
          <w:rFonts w:ascii="Times New Roman"/>
          <w:b w:val="false"/>
          <w:i w:val="false"/>
          <w:color w:val="000000"/>
          <w:sz w:val="28"/>
        </w:rPr>
        <w:t xml:space="preserve">
      Мұхтар Әуезов көшесі – 288, 288А; </w:t>
      </w:r>
    </w:p>
    <w:p>
      <w:pPr>
        <w:spacing w:after="0"/>
        <w:ind w:left="0"/>
        <w:jc w:val="both"/>
      </w:pPr>
      <w:r>
        <w:rPr>
          <w:rFonts w:ascii="Times New Roman"/>
          <w:b w:val="false"/>
          <w:i w:val="false"/>
          <w:color w:val="000000"/>
          <w:sz w:val="28"/>
        </w:rPr>
        <w:t xml:space="preserve">
      Ыбырай Алтынсарин көшесі – 1, 1А, 2, 3, 3А, 4, 5, 6, 7, 12, 14. </w:t>
      </w:r>
    </w:p>
    <w:p>
      <w:pPr>
        <w:spacing w:after="0"/>
        <w:ind w:left="0"/>
        <w:jc w:val="both"/>
      </w:pPr>
      <w:r>
        <w:rPr>
          <w:rFonts w:ascii="Times New Roman"/>
          <w:b w:val="false"/>
          <w:i w:val="false"/>
          <w:color w:val="000000"/>
          <w:sz w:val="28"/>
        </w:rPr>
        <w:t>
      № 36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Академик В.И. Вернадский көшесі 46Б, "Ақмола облысы білім басқармасының Көкшетау қаласы бойынша білім бөлімі Көкшетау қаласының № 12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Өркен көшесі – 3, 5;</w:t>
      </w:r>
    </w:p>
    <w:p>
      <w:pPr>
        <w:spacing w:after="0"/>
        <w:ind w:left="0"/>
        <w:jc w:val="both"/>
      </w:pPr>
      <w:r>
        <w:rPr>
          <w:rFonts w:ascii="Times New Roman"/>
          <w:b w:val="false"/>
          <w:i w:val="false"/>
          <w:color w:val="000000"/>
          <w:sz w:val="28"/>
        </w:rPr>
        <w:t>
      Мәжит Жанділдинов көшесі – 3, 5, 6, 8, 9, 10, 11, 11А, 12, 27, 29, 31, 33, 34, 35, 37, 40, 41, 42, 43, 47, 49, 50, 51, 52, 56, 58, 60, 83, 85;</w:t>
      </w:r>
    </w:p>
    <w:p>
      <w:pPr>
        <w:spacing w:after="0"/>
        <w:ind w:left="0"/>
        <w:jc w:val="both"/>
      </w:pPr>
      <w:r>
        <w:rPr>
          <w:rFonts w:ascii="Times New Roman"/>
          <w:b w:val="false"/>
          <w:i w:val="false"/>
          <w:color w:val="000000"/>
          <w:sz w:val="28"/>
        </w:rPr>
        <w:t>
      Академик В.И. Вернадский көшесі – 1, 1А, 4, 5А, 5Б, 7, 7А, 9, 11, 15, 17, 17А, 18, 19, 20, 21, 22, 28, 28А, 30, 32, 34, 36, 38, 42, 44, 46, 48, 58;</w:t>
      </w:r>
    </w:p>
    <w:p>
      <w:pPr>
        <w:spacing w:after="0"/>
        <w:ind w:left="0"/>
        <w:jc w:val="both"/>
      </w:pPr>
      <w:r>
        <w:rPr>
          <w:rFonts w:ascii="Times New Roman"/>
          <w:b w:val="false"/>
          <w:i w:val="false"/>
          <w:color w:val="000000"/>
          <w:sz w:val="28"/>
        </w:rPr>
        <w:t xml:space="preserve">
      Менделеев өтпе жолы – 3; </w:t>
      </w:r>
    </w:p>
    <w:p>
      <w:pPr>
        <w:spacing w:after="0"/>
        <w:ind w:left="0"/>
        <w:jc w:val="both"/>
      </w:pPr>
      <w:r>
        <w:rPr>
          <w:rFonts w:ascii="Times New Roman"/>
          <w:b w:val="false"/>
          <w:i w:val="false"/>
          <w:color w:val="000000"/>
          <w:sz w:val="28"/>
        </w:rPr>
        <w:t xml:space="preserve">
      Тельман көшесі – 3, 4, 5; </w:t>
      </w:r>
    </w:p>
    <w:p>
      <w:pPr>
        <w:spacing w:after="0"/>
        <w:ind w:left="0"/>
        <w:jc w:val="both"/>
      </w:pPr>
      <w:r>
        <w:rPr>
          <w:rFonts w:ascii="Times New Roman"/>
          <w:b w:val="false"/>
          <w:i w:val="false"/>
          <w:color w:val="000000"/>
          <w:sz w:val="28"/>
        </w:rPr>
        <w:t>
      Циалковский көшесі – 3, 4, 6.</w:t>
      </w:r>
    </w:p>
    <w:p>
      <w:pPr>
        <w:spacing w:after="0"/>
        <w:ind w:left="0"/>
        <w:jc w:val="both"/>
      </w:pPr>
      <w:r>
        <w:rPr>
          <w:rFonts w:ascii="Times New Roman"/>
          <w:b w:val="false"/>
          <w:i w:val="false"/>
          <w:color w:val="000000"/>
          <w:sz w:val="28"/>
        </w:rPr>
        <w:t>
      № 777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Академик В.И. Вернадский көшесі 46Б, "Ақмола облысы білім басқармасының Көкшетау қаласы бойынша білім бөлімі Көкшетау қаласының № 12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Границы: Акмолинская область, город Кокшетау:</w:t>
      </w:r>
    </w:p>
    <w:p>
      <w:pPr>
        <w:spacing w:after="0"/>
        <w:ind w:left="0"/>
        <w:jc w:val="both"/>
      </w:pPr>
      <w:r>
        <w:rPr>
          <w:rFonts w:ascii="Times New Roman"/>
          <w:b w:val="false"/>
          <w:i w:val="false"/>
          <w:color w:val="000000"/>
          <w:sz w:val="28"/>
        </w:rPr>
        <w:t>
      Мәжит Жанділдинов көшесі – 93, 94, 100, 104, 106;</w:t>
      </w:r>
    </w:p>
    <w:p>
      <w:pPr>
        <w:spacing w:after="0"/>
        <w:ind w:left="0"/>
        <w:jc w:val="both"/>
      </w:pPr>
      <w:r>
        <w:rPr>
          <w:rFonts w:ascii="Times New Roman"/>
          <w:b w:val="false"/>
          <w:i w:val="false"/>
          <w:color w:val="000000"/>
          <w:sz w:val="28"/>
        </w:rPr>
        <w:t xml:space="preserve">
      Академик В.И. Вернадский көшесі – 13, 25, 27, 29, 29А, 29Б, 70, 72, 72Б/3, 72Б/4, 74, 76, 76А, 83ВЛ2, 85ВЛ. </w:t>
      </w:r>
    </w:p>
    <w:p>
      <w:pPr>
        <w:spacing w:after="0"/>
        <w:ind w:left="0"/>
        <w:jc w:val="both"/>
      </w:pPr>
      <w:r>
        <w:rPr>
          <w:rFonts w:ascii="Times New Roman"/>
          <w:b w:val="false"/>
          <w:i w:val="false"/>
          <w:color w:val="000000"/>
          <w:sz w:val="28"/>
        </w:rPr>
        <w:t>
      № 37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Абай көшесі 160, Ақмола облысы мәдениет басқармасының жанындағы "Үкілі Ыбырай атындағы Ақмола облыстық филармониясы" мемлекеттік коммуналдық қазыналық кәсіпорнының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Абай көшесі – 160А, 163, 175, 175А; </w:t>
      </w:r>
    </w:p>
    <w:p>
      <w:pPr>
        <w:spacing w:after="0"/>
        <w:ind w:left="0"/>
        <w:jc w:val="both"/>
      </w:pPr>
      <w:r>
        <w:rPr>
          <w:rFonts w:ascii="Times New Roman"/>
          <w:b w:val="false"/>
          <w:i w:val="false"/>
          <w:color w:val="000000"/>
          <w:sz w:val="28"/>
        </w:rPr>
        <w:t>
      Шаңырақ көшесі – 6А, 8, 8А, 10, 11А, 14, 18, 22, 24;</w:t>
      </w:r>
    </w:p>
    <w:p>
      <w:pPr>
        <w:spacing w:after="0"/>
        <w:ind w:left="0"/>
        <w:jc w:val="both"/>
      </w:pPr>
      <w:r>
        <w:rPr>
          <w:rFonts w:ascii="Times New Roman"/>
          <w:b w:val="false"/>
          <w:i w:val="false"/>
          <w:color w:val="000000"/>
          <w:sz w:val="28"/>
        </w:rPr>
        <w:t xml:space="preserve">
      Алатау көшесі – 3, 5; </w:t>
      </w:r>
    </w:p>
    <w:p>
      <w:pPr>
        <w:spacing w:after="0"/>
        <w:ind w:left="0"/>
        <w:jc w:val="both"/>
      </w:pPr>
      <w:r>
        <w:rPr>
          <w:rFonts w:ascii="Times New Roman"/>
          <w:b w:val="false"/>
          <w:i w:val="false"/>
          <w:color w:val="000000"/>
          <w:sz w:val="28"/>
        </w:rPr>
        <w:t>
      Шалқар көшесі – 1, 2, 2В, 3, 4, 5, 6А, 7, 9, 9А, 18, 20, 21, 22, 23, 24, 25, 26, 27, 28, 29, 30, 31, 32, 33, 36, 37, 38, 42;</w:t>
      </w:r>
    </w:p>
    <w:p>
      <w:pPr>
        <w:spacing w:after="0"/>
        <w:ind w:left="0"/>
        <w:jc w:val="both"/>
      </w:pPr>
      <w:r>
        <w:rPr>
          <w:rFonts w:ascii="Times New Roman"/>
          <w:b w:val="false"/>
          <w:i w:val="false"/>
          <w:color w:val="000000"/>
          <w:sz w:val="28"/>
        </w:rPr>
        <w:t>
      Мұхтар Әуезов көшесі – 213Б, 213К, 219, 219А, 271.</w:t>
      </w:r>
    </w:p>
    <w:p>
      <w:pPr>
        <w:spacing w:after="0"/>
        <w:ind w:left="0"/>
        <w:jc w:val="both"/>
      </w:pPr>
      <w:r>
        <w:rPr>
          <w:rFonts w:ascii="Times New Roman"/>
          <w:b w:val="false"/>
          <w:i w:val="false"/>
          <w:color w:val="000000"/>
          <w:sz w:val="28"/>
        </w:rPr>
        <w:t>
      № 38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Станиславский көшесі 35, "Ақмола облысы білім басқармасының Көкшетау қаласы бойынша білім бөлімі Көкшетау қаласының № 14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Тұмар көшесі – 1, 3, 4, 5, 6, 7, 12, 13, 14, 14А, 16, 16А, 17, 18, 19, 22, 23, 24, 28, 31, 34, 41, 45, 47, 49, 50, 53, 55, 56, 59, 62, 64, 65, 67, 68, 69, 70;</w:t>
      </w:r>
    </w:p>
    <w:p>
      <w:pPr>
        <w:spacing w:after="0"/>
        <w:ind w:left="0"/>
        <w:jc w:val="both"/>
      </w:pPr>
      <w:r>
        <w:rPr>
          <w:rFonts w:ascii="Times New Roman"/>
          <w:b w:val="false"/>
          <w:i w:val="false"/>
          <w:color w:val="000000"/>
          <w:sz w:val="28"/>
        </w:rPr>
        <w:t xml:space="preserve">
      Жүсіпбек Аймауытов көшесі – 63, 65, 67, 69, 71, 73, 75, 77, 79, 83, 85, 87, 91, 93, 95, 97, 99, 101, 103; </w:t>
      </w:r>
    </w:p>
    <w:p>
      <w:pPr>
        <w:spacing w:after="0"/>
        <w:ind w:left="0"/>
        <w:jc w:val="both"/>
      </w:pPr>
      <w:r>
        <w:rPr>
          <w:rFonts w:ascii="Times New Roman"/>
          <w:b w:val="false"/>
          <w:i w:val="false"/>
          <w:color w:val="000000"/>
          <w:sz w:val="28"/>
        </w:rPr>
        <w:t>
      Қасым Қайсенов көшесі – 1, 2, 3, 4, 5, 6, 6А, 7, 7А, 8, 9, 10, 11, 12, 12А, 14, 15, 16, 17, 18, 19, 20, 21, 22, 23, 23А, 24, 25, 26, 27, 28, 29, 30, 31, 32, 33, 34, 35, 35Б, 36, 36А, 38, 39, 40, 41, 42, 43, 44, 45, 46, 47, 48, 49, 51, 52, 54, 55, 57, 58, 60, 61, 62, 62А, 64, 65, 66, 68, 70, 73, 74, 76, 78, 82, 88, 92, 94;</w:t>
      </w:r>
    </w:p>
    <w:p>
      <w:pPr>
        <w:spacing w:after="0"/>
        <w:ind w:left="0"/>
        <w:jc w:val="both"/>
      </w:pPr>
      <w:r>
        <w:rPr>
          <w:rFonts w:ascii="Times New Roman"/>
          <w:b w:val="false"/>
          <w:i w:val="false"/>
          <w:color w:val="000000"/>
          <w:sz w:val="28"/>
        </w:rPr>
        <w:t xml:space="preserve">
      Саққұлақ би көшесі – 1, 2, 3, 5, 6, 11, 13, 15, 16, 17, 18, 19, 20, 21, 22, 23, 25, 27/2; </w:t>
      </w:r>
    </w:p>
    <w:p>
      <w:pPr>
        <w:spacing w:after="0"/>
        <w:ind w:left="0"/>
        <w:jc w:val="both"/>
      </w:pPr>
      <w:r>
        <w:rPr>
          <w:rFonts w:ascii="Times New Roman"/>
          <w:b w:val="false"/>
          <w:i w:val="false"/>
          <w:color w:val="000000"/>
          <w:sz w:val="28"/>
        </w:rPr>
        <w:t xml:space="preserve">
      Иконников көшесі – 62, 64, 66, 68, 72, 74, 76, 78, 80, 82, 84, 86, 88, 90, 90А; </w:t>
      </w:r>
    </w:p>
    <w:p>
      <w:pPr>
        <w:spacing w:after="0"/>
        <w:ind w:left="0"/>
        <w:jc w:val="both"/>
      </w:pPr>
      <w:r>
        <w:rPr>
          <w:rFonts w:ascii="Times New Roman"/>
          <w:b w:val="false"/>
          <w:i w:val="false"/>
          <w:color w:val="000000"/>
          <w:sz w:val="28"/>
        </w:rPr>
        <w:t xml:space="preserve">
      Амангелді Иманов көшесі – 2, 3, 4, 5, 6, 8, 9, 13, 15, 16, 17, 20, 21, 22, 22А, 23, 30, 32, 35, 35А, 36, 37, 42, 43, 45, 47, 48, 49, 50, 51, 54, 55, 57, 60, 61, 63, 64, 66, 68, 93; </w:t>
      </w:r>
    </w:p>
    <w:p>
      <w:pPr>
        <w:spacing w:after="0"/>
        <w:ind w:left="0"/>
        <w:jc w:val="both"/>
      </w:pPr>
      <w:r>
        <w:rPr>
          <w:rFonts w:ascii="Times New Roman"/>
          <w:b w:val="false"/>
          <w:i w:val="false"/>
          <w:color w:val="000000"/>
          <w:sz w:val="28"/>
        </w:rPr>
        <w:t xml:space="preserve">
      Кирпичный завод шағын ауданы – 1, 1А, 2, 3, 4, 5, 6, 7, 7А, 8, 9, 10, 11, 12, 13, 14, 15, 16, 17, 18, 19, 20, 21, 22, 23, 24, 25, 25А, 26, 28, 29, 30, 31, 32, 33, 34, 36; </w:t>
      </w:r>
    </w:p>
    <w:p>
      <w:pPr>
        <w:spacing w:after="0"/>
        <w:ind w:left="0"/>
        <w:jc w:val="both"/>
      </w:pPr>
      <w:r>
        <w:rPr>
          <w:rFonts w:ascii="Times New Roman"/>
          <w:b w:val="false"/>
          <w:i w:val="false"/>
          <w:color w:val="000000"/>
          <w:sz w:val="28"/>
        </w:rPr>
        <w:t xml:space="preserve">
      Ыңтымақ көшесі – 1, 2, 3, 5, 8, 9, 10, 11, 12, 13, 16, 17, 19, 21, 22, 23, 23А, 24, 25, 25В, 26, 27, 28, 29, 29А, 30, 31, 34, 35, 36, 38, 42, 44; </w:t>
      </w:r>
    </w:p>
    <w:p>
      <w:pPr>
        <w:spacing w:after="0"/>
        <w:ind w:left="0"/>
        <w:jc w:val="both"/>
      </w:pPr>
      <w:r>
        <w:rPr>
          <w:rFonts w:ascii="Times New Roman"/>
          <w:b w:val="false"/>
          <w:i w:val="false"/>
          <w:color w:val="000000"/>
          <w:sz w:val="28"/>
        </w:rPr>
        <w:t>
      С. Ковалевская көшесі – 39, 39А, 39В, 41, 43, 45, 47, 48А, 49, 50, 51, 52, 53, 54, 55, 56, 57, 58, 59, 60, 61, 62, 63, 64, 65, 65А, 66, 68, 70, 72, 73, 74, 75, 76, 77, 78, 80, 82, 83, 84, 86, 88, 90, 90А, 92, 92А;</w:t>
      </w:r>
    </w:p>
    <w:p>
      <w:pPr>
        <w:spacing w:after="0"/>
        <w:ind w:left="0"/>
        <w:jc w:val="both"/>
      </w:pPr>
      <w:r>
        <w:rPr>
          <w:rFonts w:ascii="Times New Roman"/>
          <w:b w:val="false"/>
          <w:i w:val="false"/>
          <w:color w:val="000000"/>
          <w:sz w:val="28"/>
        </w:rPr>
        <w:t xml:space="preserve">
      Ағыбай батыр көшесі – 43, 45, 47, 49, 53, 56, 58, 59, 60, 61, 62, 62А, 63, 63А, 65, 66, 67, 68, 68А, 70, 72; </w:t>
      </w:r>
    </w:p>
    <w:p>
      <w:pPr>
        <w:spacing w:after="0"/>
        <w:ind w:left="0"/>
        <w:jc w:val="both"/>
      </w:pPr>
      <w:r>
        <w:rPr>
          <w:rFonts w:ascii="Times New Roman"/>
          <w:b w:val="false"/>
          <w:i w:val="false"/>
          <w:color w:val="000000"/>
          <w:sz w:val="28"/>
        </w:rPr>
        <w:t xml:space="preserve">
      З. Космодемьянская көшесі – 3, 4, 8, 8А, 8Б, 9, 10, 10А, 13, 15, 17, 19, 21, 60А; </w:t>
      </w:r>
    </w:p>
    <w:p>
      <w:pPr>
        <w:spacing w:after="0"/>
        <w:ind w:left="0"/>
        <w:jc w:val="both"/>
      </w:pPr>
      <w:r>
        <w:rPr>
          <w:rFonts w:ascii="Times New Roman"/>
          <w:b w:val="false"/>
          <w:i w:val="false"/>
          <w:color w:val="000000"/>
          <w:sz w:val="28"/>
        </w:rPr>
        <w:t xml:space="preserve">
      Кошевой көшесі – 62, 64, 66, 68, 69, 70, 71, 73, 74, 75, 76, 80, 81, 82, 84, 87, 89, 91; </w:t>
      </w:r>
    </w:p>
    <w:p>
      <w:pPr>
        <w:spacing w:after="0"/>
        <w:ind w:left="0"/>
        <w:jc w:val="both"/>
      </w:pPr>
      <w:r>
        <w:rPr>
          <w:rFonts w:ascii="Times New Roman"/>
          <w:b w:val="false"/>
          <w:i w:val="false"/>
          <w:color w:val="000000"/>
          <w:sz w:val="28"/>
        </w:rPr>
        <w:t xml:space="preserve">
      М. Ю. Лермонтов көшесі – 67, 73, 74, 75, 76, 77, 78, 82, 83, 84, 86, 86А, 87, 87А, 88, 89, 90, 90А, 91, 92, 93, 94, 95, 96, 97, 98, 98А, 99, 100, 101, 102, 103, 104, 105, 107, 109, 111, 113, 115; </w:t>
      </w:r>
    </w:p>
    <w:p>
      <w:pPr>
        <w:spacing w:after="0"/>
        <w:ind w:left="0"/>
        <w:jc w:val="both"/>
      </w:pPr>
      <w:r>
        <w:rPr>
          <w:rFonts w:ascii="Times New Roman"/>
          <w:b w:val="false"/>
          <w:i w:val="false"/>
          <w:color w:val="000000"/>
          <w:sz w:val="28"/>
        </w:rPr>
        <w:t xml:space="preserve">
      Матросов көшесі – 63, 65, 67, 68, 69, 70, 72, 73, 75, 78, 79, 80, 81, 82, 83, 87; </w:t>
      </w:r>
    </w:p>
    <w:p>
      <w:pPr>
        <w:spacing w:after="0"/>
        <w:ind w:left="0"/>
        <w:jc w:val="both"/>
      </w:pPr>
      <w:r>
        <w:rPr>
          <w:rFonts w:ascii="Times New Roman"/>
          <w:b w:val="false"/>
          <w:i w:val="false"/>
          <w:color w:val="000000"/>
          <w:sz w:val="28"/>
        </w:rPr>
        <w:t>
      В. Маяковский көшесі – 51, 53, 55, 57, 59, 60, 61, 62, 63, 64, 65, 66, 67, 69, 70, 71, 71А, 72, 73, 74, 75, 76, 79, 80, 81, 82, 83, 84, 85, 86, 87, 88, 89, 89А, 90, 91, 91А, 92, 93, 94, 95, 96, 98, 100, 102, 104;</w:t>
      </w:r>
    </w:p>
    <w:p>
      <w:pPr>
        <w:spacing w:after="0"/>
        <w:ind w:left="0"/>
        <w:jc w:val="both"/>
      </w:pPr>
      <w:r>
        <w:rPr>
          <w:rFonts w:ascii="Times New Roman"/>
          <w:b w:val="false"/>
          <w:i w:val="false"/>
          <w:color w:val="000000"/>
          <w:sz w:val="28"/>
        </w:rPr>
        <w:t xml:space="preserve">
      Мичурин көшесі – 1, 1А, 2, 3, 6, 7, 8, 9, 10, 11, 12, 13, 15, 16, 17, 18, 21, 22, 22А, 23, 24, 25, 27, 28, 31, 32, 33, 33А, 34, 35, 36, 38, 39А, 40, 42, 44, 46, 48, 50, 52; </w:t>
      </w:r>
    </w:p>
    <w:p>
      <w:pPr>
        <w:spacing w:after="0"/>
        <w:ind w:left="0"/>
        <w:jc w:val="both"/>
      </w:pPr>
      <w:r>
        <w:rPr>
          <w:rFonts w:ascii="Times New Roman"/>
          <w:b w:val="false"/>
          <w:i w:val="false"/>
          <w:color w:val="000000"/>
          <w:sz w:val="28"/>
        </w:rPr>
        <w:t xml:space="preserve">
      Бастау көшесі – 1, 1А, 2, 2А, 3, 5, 6, 8, 9, 10, 11, 12, 12А, 13, 14, 15, 17, 18, 19, 20, 21, 22, 23, 24, 25, 26, 27, 28, 29А, 30, 31; </w:t>
      </w:r>
    </w:p>
    <w:p>
      <w:pPr>
        <w:spacing w:after="0"/>
        <w:ind w:left="0"/>
        <w:jc w:val="both"/>
      </w:pPr>
      <w:r>
        <w:rPr>
          <w:rFonts w:ascii="Times New Roman"/>
          <w:b w:val="false"/>
          <w:i w:val="false"/>
          <w:color w:val="000000"/>
          <w:sz w:val="28"/>
        </w:rPr>
        <w:t xml:space="preserve">
      Павлов көшесі – 46, 48, 50, 51, 53, 54, 55, 56, 57, 58, 59, 60, 62, 63, 64, 65, 66, 67, 68, 70, 71, 72, 73, 74, 75, 76, 77, 78, 79, 80, 81, 82, 83, 84, 85, 86, 87, 88А, 89, 91, 93, 101; </w:t>
      </w:r>
    </w:p>
    <w:p>
      <w:pPr>
        <w:spacing w:after="0"/>
        <w:ind w:left="0"/>
        <w:jc w:val="both"/>
      </w:pPr>
      <w:r>
        <w:rPr>
          <w:rFonts w:ascii="Times New Roman"/>
          <w:b w:val="false"/>
          <w:i w:val="false"/>
          <w:color w:val="000000"/>
          <w:sz w:val="28"/>
        </w:rPr>
        <w:t xml:space="preserve">
      Зеренді көшесі – 1, 2, 3, 4, 9, 10, 11, 15, 16, 21, 22, 23; </w:t>
      </w:r>
    </w:p>
    <w:p>
      <w:pPr>
        <w:spacing w:after="0"/>
        <w:ind w:left="0"/>
        <w:jc w:val="both"/>
      </w:pPr>
      <w:r>
        <w:rPr>
          <w:rFonts w:ascii="Times New Roman"/>
          <w:b w:val="false"/>
          <w:i w:val="false"/>
          <w:color w:val="000000"/>
          <w:sz w:val="28"/>
        </w:rPr>
        <w:t xml:space="preserve">
      Өндіріс көшесі – 2, 3, 6, 8, 9, 11, 13, 13А, 14, 15, 17, 20, 22, 23, 24, 25, 26, 27, 28, 30, 32, 34; </w:t>
      </w:r>
    </w:p>
    <w:p>
      <w:pPr>
        <w:spacing w:after="0"/>
        <w:ind w:left="0"/>
        <w:jc w:val="both"/>
      </w:pPr>
      <w:r>
        <w:rPr>
          <w:rFonts w:ascii="Times New Roman"/>
          <w:b w:val="false"/>
          <w:i w:val="false"/>
          <w:color w:val="000000"/>
          <w:sz w:val="28"/>
        </w:rPr>
        <w:t xml:space="preserve">
      Атамұра көшесі – 3, 4, 4А, 5, 6, 7, 8, 10, 13, 14, 15, 16, 17, 18; </w:t>
      </w:r>
    </w:p>
    <w:p>
      <w:pPr>
        <w:spacing w:after="0"/>
        <w:ind w:left="0"/>
        <w:jc w:val="both"/>
      </w:pPr>
      <w:r>
        <w:rPr>
          <w:rFonts w:ascii="Times New Roman"/>
          <w:b w:val="false"/>
          <w:i w:val="false"/>
          <w:color w:val="000000"/>
          <w:sz w:val="28"/>
        </w:rPr>
        <w:t>
      Станиславский көшесі – 4, 6, 6А, 8, 12, 14, 20, 22, 30, 32, 37А, 39, 46, 48, 54, 56, 58, 60, 64;</w:t>
      </w:r>
    </w:p>
    <w:p>
      <w:pPr>
        <w:spacing w:after="0"/>
        <w:ind w:left="0"/>
        <w:jc w:val="both"/>
      </w:pPr>
      <w:r>
        <w:rPr>
          <w:rFonts w:ascii="Times New Roman"/>
          <w:b w:val="false"/>
          <w:i w:val="false"/>
          <w:color w:val="000000"/>
          <w:sz w:val="28"/>
        </w:rPr>
        <w:t xml:space="preserve">
      Тюленин көшесі – 55, 57, 58, 59, 60, 61, 62, 63, 64, 66, 67, 69, 71, 73, 74, 76; </w:t>
      </w:r>
    </w:p>
    <w:p>
      <w:pPr>
        <w:spacing w:after="0"/>
        <w:ind w:left="0"/>
        <w:jc w:val="both"/>
      </w:pPr>
      <w:r>
        <w:rPr>
          <w:rFonts w:ascii="Times New Roman"/>
          <w:b w:val="false"/>
          <w:i w:val="false"/>
          <w:color w:val="000000"/>
          <w:sz w:val="28"/>
        </w:rPr>
        <w:t>
      Чернышевский көшесі – 45, 47, 49, 51, 53, 55, 56, 57, 58, 59, 60, 61, 62, 63, 64, 65, 66, 67, 68, 69, 71, 72, 73, 74, 75, 76, 77, 78, 78А, 79, 80, 80А, 81, 84, 85А, 86, 88, 89, 90, 92, 94.</w:t>
      </w:r>
    </w:p>
    <w:p>
      <w:pPr>
        <w:spacing w:after="0"/>
        <w:ind w:left="0"/>
        <w:jc w:val="both"/>
      </w:pPr>
      <w:r>
        <w:rPr>
          <w:rFonts w:ascii="Times New Roman"/>
          <w:b w:val="false"/>
          <w:i w:val="false"/>
          <w:color w:val="000000"/>
          <w:sz w:val="28"/>
        </w:rPr>
        <w:t>
      № 39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Станиславский көшесі 35, "Ақмола облысы білім басқармасының Көкшетау қаласы бойынша білім бөлімі Көкшетау қаласының № 14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Жүсіпбек Аймауытов көшесі – 1, 3, 5, 7, 9, 11, 19, 21, 23, 27, 29, 31, 35, 37, 39, 43, 49, 51, 53, 55, 57, 59, 61; </w:t>
      </w:r>
    </w:p>
    <w:p>
      <w:pPr>
        <w:spacing w:after="0"/>
        <w:ind w:left="0"/>
        <w:jc w:val="both"/>
      </w:pPr>
      <w:r>
        <w:rPr>
          <w:rFonts w:ascii="Times New Roman"/>
          <w:b w:val="false"/>
          <w:i w:val="false"/>
          <w:color w:val="000000"/>
          <w:sz w:val="28"/>
        </w:rPr>
        <w:t xml:space="preserve">
      Елжас Бекенов көшесі – 3, 6, 11, 12, 13, 14, 15, 18, 20, 21, 24А, 25, 27, 29, 30, 34, 35, 39, 40, 41, 42, 45, 46, 52, 53, 54, 59, 61, 65, 71, 75, 75А, 78, 81; </w:t>
      </w:r>
    </w:p>
    <w:p>
      <w:pPr>
        <w:spacing w:after="0"/>
        <w:ind w:left="0"/>
        <w:jc w:val="both"/>
      </w:pPr>
      <w:r>
        <w:rPr>
          <w:rFonts w:ascii="Times New Roman"/>
          <w:b w:val="false"/>
          <w:i w:val="false"/>
          <w:color w:val="000000"/>
          <w:sz w:val="28"/>
        </w:rPr>
        <w:t xml:space="preserve">
      Иконников көшесі – 1, 2, 3, 4, 5, 6, 7, 8, 9, 10, 11, 12, 14, 15, 16, 17, 18, 19, 20, 21, 23, 23А, 24, 25, 26, 27, 28, 29, 30, 31, 33, 34, 35, 36, 37, 38, 40, 42, 44, 46, 46А, 48, 50, 50А, 52, 54, 56; </w:t>
      </w:r>
    </w:p>
    <w:p>
      <w:pPr>
        <w:spacing w:after="0"/>
        <w:ind w:left="0"/>
        <w:jc w:val="both"/>
      </w:pPr>
      <w:r>
        <w:rPr>
          <w:rFonts w:ascii="Times New Roman"/>
          <w:b w:val="false"/>
          <w:i w:val="false"/>
          <w:color w:val="000000"/>
          <w:sz w:val="28"/>
        </w:rPr>
        <w:t xml:space="preserve">
      Күләш Байсейітова көшесі – 3, 3А, 3Б, 4, 4А, 5, 5А, 6, 7, 8, 8А, 9, 9А, 9Б, 10, 11, 12, 13, 14, 15, 16, 17, 18, 19, 20, 21, 22, 22А, 23, 24, 25, 26, 27, 28, 28А, 29, 30, 30А, 30Б, 31, 32, 33, 33А, 34, 35, 35А, 36, 37, 38, 39, 40, 41, 42, 43, 44, 45, 46, 47, 48, 49, 52, 90А; </w:t>
      </w:r>
    </w:p>
    <w:p>
      <w:pPr>
        <w:spacing w:after="0"/>
        <w:ind w:left="0"/>
        <w:jc w:val="both"/>
      </w:pPr>
      <w:r>
        <w:rPr>
          <w:rFonts w:ascii="Times New Roman"/>
          <w:b w:val="false"/>
          <w:i w:val="false"/>
          <w:color w:val="000000"/>
          <w:sz w:val="28"/>
        </w:rPr>
        <w:t xml:space="preserve">
      С. Ковалевская көшесі – 1, 1А, 2, 3, 3А, 4, 5, 6, 8, 9, 10, 11, 11А, 12, 13, 14, 15, 16, 17, 18, 19, 20, 21, 22, 23, 24, 25, 26, 27, 27А, 28, 29, 30, 31, 32, 33, 34, 35, 36, 37, 37А, 38, 38А, 40, 42, 44, 46; </w:t>
      </w:r>
    </w:p>
    <w:p>
      <w:pPr>
        <w:spacing w:after="0"/>
        <w:ind w:left="0"/>
        <w:jc w:val="both"/>
      </w:pPr>
      <w:r>
        <w:rPr>
          <w:rFonts w:ascii="Times New Roman"/>
          <w:b w:val="false"/>
          <w:i w:val="false"/>
          <w:color w:val="000000"/>
          <w:sz w:val="28"/>
        </w:rPr>
        <w:t xml:space="preserve">
      Ағыбай батыр көшесі – 1, 1А, 2, 2А, 3, 3А, 4, 4А, 5, 5А, 6, 6А, 7, 7А, 8, 8А, 9, 9А, 10, 10А, 11, 11А, 14, 15, 16, 17, 18, 19, 21, 22, 23, 24, 25, 26, 27, 28, 29, 30, 31, 33, 34, 35, 36, 37, 38, 40, 41, 42, 44, 46, 48, 50, 54; </w:t>
      </w:r>
    </w:p>
    <w:p>
      <w:pPr>
        <w:spacing w:after="0"/>
        <w:ind w:left="0"/>
        <w:jc w:val="both"/>
      </w:pPr>
      <w:r>
        <w:rPr>
          <w:rFonts w:ascii="Times New Roman"/>
          <w:b w:val="false"/>
          <w:i w:val="false"/>
          <w:color w:val="000000"/>
          <w:sz w:val="28"/>
        </w:rPr>
        <w:t xml:space="preserve">
      Кошевой көшесі – 1, 3, 3А, 4, 5, 6, 7, 9, 10, 11, 12, 13, 16, 17, 19, 20, 21, 22, 23, 25, 26, 27, 28, 29, 30, 31, 32, 33, 34, 35, 37, 38, 39, 40, 41, 42, 43, 45, 46, 47, 48, 49, 50, 51, 52, 53, 55, 57, 59, 60, 61, 63, 67; </w:t>
      </w:r>
    </w:p>
    <w:p>
      <w:pPr>
        <w:spacing w:after="0"/>
        <w:ind w:left="0"/>
        <w:jc w:val="both"/>
      </w:pPr>
      <w:r>
        <w:rPr>
          <w:rFonts w:ascii="Times New Roman"/>
          <w:b w:val="false"/>
          <w:i w:val="false"/>
          <w:color w:val="000000"/>
          <w:sz w:val="28"/>
        </w:rPr>
        <w:t xml:space="preserve">
      М. Ю. Лермонтов көшесі – 1, 1А, 2, 2А, 3, 4, 4А, 4Б, 7, 8, 8А, 8Б, 9, 12, 13, 13А, 14, 15, 16, 17, 18, 19, 20, 21, 22, 23, 25, 26, 27, 28, 29, 30, 31, 32, 33, 34, 35, 36, 37, 38, 40, 41, 42, 42Б, 43, 44, 45, 46, 47, 48, 50, 50А, 50Б, 51, 52, 52А, 53, 54, 55, 56, 56А, 56Б, 57, 58, 59, 60, 61, 63, 64, 65, 66, 68А, 70, 72, 72А; </w:t>
      </w:r>
    </w:p>
    <w:p>
      <w:pPr>
        <w:spacing w:after="0"/>
        <w:ind w:left="0"/>
        <w:jc w:val="both"/>
      </w:pPr>
      <w:r>
        <w:rPr>
          <w:rFonts w:ascii="Times New Roman"/>
          <w:b w:val="false"/>
          <w:i w:val="false"/>
          <w:color w:val="000000"/>
          <w:sz w:val="28"/>
        </w:rPr>
        <w:t xml:space="preserve">
      Матросов көшесі – 1, 2, 4, 5, 6, 7, 8, 10, 11, 12, 13, 14, 15, 16, 18, 19, 20, 21, 22, 22А, 23, 24, 25, 26, 27, 28, 29, 30, 31, 31А, 32, 33, 34, 35, 36, 37, 38, 41, 41А, 42, 43, 44, 45, 45А, 46, 47, 48, 49, 50, 51, 52, 53, 54, 56, 58, 60, 61, 77; </w:t>
      </w:r>
    </w:p>
    <w:p>
      <w:pPr>
        <w:spacing w:after="0"/>
        <w:ind w:left="0"/>
        <w:jc w:val="both"/>
      </w:pPr>
      <w:r>
        <w:rPr>
          <w:rFonts w:ascii="Times New Roman"/>
          <w:b w:val="false"/>
          <w:i w:val="false"/>
          <w:color w:val="000000"/>
          <w:sz w:val="28"/>
        </w:rPr>
        <w:t xml:space="preserve">
      В. Маяковский көшесі – 1, 2, 3, 4, 5, 6, 7, 8, 9, 10, 11, 12, 13, 14, 15, 16, 17, 18, 19, 20, 21, 22, 23, 24, 25, 26, 27, 28, 29, 30, 32, 33, 34, 36, 37, 38, 39, 40, 41, 42, 43, 44, 45, 46, 46А, 47, 48, 50, 52, 54, 56, 58А; </w:t>
      </w:r>
    </w:p>
    <w:p>
      <w:pPr>
        <w:spacing w:after="0"/>
        <w:ind w:left="0"/>
        <w:jc w:val="both"/>
      </w:pPr>
      <w:r>
        <w:rPr>
          <w:rFonts w:ascii="Times New Roman"/>
          <w:b w:val="false"/>
          <w:i w:val="false"/>
          <w:color w:val="000000"/>
          <w:sz w:val="28"/>
        </w:rPr>
        <w:t xml:space="preserve">
      Никитин көшесі – 18, 20, 24, 30, 36; </w:t>
      </w:r>
    </w:p>
    <w:p>
      <w:pPr>
        <w:spacing w:after="0"/>
        <w:ind w:left="0"/>
        <w:jc w:val="both"/>
      </w:pPr>
      <w:r>
        <w:rPr>
          <w:rFonts w:ascii="Times New Roman"/>
          <w:b w:val="false"/>
          <w:i w:val="false"/>
          <w:color w:val="000000"/>
          <w:sz w:val="28"/>
        </w:rPr>
        <w:t xml:space="preserve">
      Павлов көшесі – 1, 2, 3, 4, 5, 6, 6А, 7, 8, 9, 10, 11, 12, 13, 14, 15, 16, 17, 18, 19, 20, 21, 22, 23, 24, 25, 26, 27, 28, 29, 30, 31, 32, 33, 34, 35, 36, 37, 38, 39, 40, 40А, 41, 42, 43, 45, 47, 49; </w:t>
      </w:r>
    </w:p>
    <w:p>
      <w:pPr>
        <w:spacing w:after="0"/>
        <w:ind w:left="0"/>
        <w:jc w:val="both"/>
      </w:pPr>
      <w:r>
        <w:rPr>
          <w:rFonts w:ascii="Times New Roman"/>
          <w:b w:val="false"/>
          <w:i w:val="false"/>
          <w:color w:val="000000"/>
          <w:sz w:val="28"/>
        </w:rPr>
        <w:t xml:space="preserve">
      Папанин көшесі – 1, 12, 20, 22, 23, 29, 31, 36, 38, 42, 43, 48, 49, 54, 55, 60, 61, 62, 66, 67, 73, 74, 75; </w:t>
      </w:r>
    </w:p>
    <w:p>
      <w:pPr>
        <w:spacing w:after="0"/>
        <w:ind w:left="0"/>
        <w:jc w:val="both"/>
      </w:pPr>
      <w:r>
        <w:rPr>
          <w:rFonts w:ascii="Times New Roman"/>
          <w:b w:val="false"/>
          <w:i w:val="false"/>
          <w:color w:val="000000"/>
          <w:sz w:val="28"/>
        </w:rPr>
        <w:t xml:space="preserve">
      Көктерек көшесі – 1, 1А, 2, 2А, 3, 4, 5, 6, 7, 7А, 8, 9, 9А, 9Б, 10, 11, 11А, 12, 13, 13А, 14, 15, 16, 17, 17А, 18, 19, 20, 21, 22, 22А, 23, 24, 25, 26, 27, 28, 29, 30, 32, 33, 34, 35, 37, 58; </w:t>
      </w:r>
    </w:p>
    <w:p>
      <w:pPr>
        <w:spacing w:after="0"/>
        <w:ind w:left="0"/>
        <w:jc w:val="both"/>
      </w:pPr>
      <w:r>
        <w:rPr>
          <w:rFonts w:ascii="Times New Roman"/>
          <w:b w:val="false"/>
          <w:i w:val="false"/>
          <w:color w:val="000000"/>
          <w:sz w:val="28"/>
        </w:rPr>
        <w:t>
      Станиславский көшесі – 3, 5, 17, 25, 37, 41;</w:t>
      </w:r>
    </w:p>
    <w:p>
      <w:pPr>
        <w:spacing w:after="0"/>
        <w:ind w:left="0"/>
        <w:jc w:val="both"/>
      </w:pPr>
      <w:r>
        <w:rPr>
          <w:rFonts w:ascii="Times New Roman"/>
          <w:b w:val="false"/>
          <w:i w:val="false"/>
          <w:color w:val="000000"/>
          <w:sz w:val="28"/>
        </w:rPr>
        <w:t xml:space="preserve">
      Қайнар көшесі – 3, 4, 8, 10, 11, 11А, 13, 13А, 16, 18, 19, 20, 23, 29, 30А, 33, 37, 45, 51; </w:t>
      </w:r>
    </w:p>
    <w:p>
      <w:pPr>
        <w:spacing w:after="0"/>
        <w:ind w:left="0"/>
        <w:jc w:val="both"/>
      </w:pPr>
      <w:r>
        <w:rPr>
          <w:rFonts w:ascii="Times New Roman"/>
          <w:b w:val="false"/>
          <w:i w:val="false"/>
          <w:color w:val="000000"/>
          <w:sz w:val="28"/>
        </w:rPr>
        <w:t xml:space="preserve">
      Тюленин көшесі – 1, 2, 3, 4, 5, 6, 7, 8, 9, 10, 11, 12, 13, 15, 17, 18, 19, 20, 22, 23, 24, 26, 27, 28, 29, 30, 31, 33, 35, 37, 38, 41, 42, 43, 46, 47, 48, 49, 50, 51, 52, 53, 54; </w:t>
      </w:r>
    </w:p>
    <w:p>
      <w:pPr>
        <w:spacing w:after="0"/>
        <w:ind w:left="0"/>
        <w:jc w:val="both"/>
      </w:pPr>
      <w:r>
        <w:rPr>
          <w:rFonts w:ascii="Times New Roman"/>
          <w:b w:val="false"/>
          <w:i w:val="false"/>
          <w:color w:val="000000"/>
          <w:sz w:val="28"/>
        </w:rPr>
        <w:t xml:space="preserve">
      К. Цеткина көшесі – 1, 4, 5, 6, 8, 9, 12, 15, 16, 17, 21, 24, 32, 35, 41, 50, 51, 53, 56, 59, 61, 62, 65, 68, 74, 75, 75А, 81; </w:t>
      </w:r>
    </w:p>
    <w:p>
      <w:pPr>
        <w:spacing w:after="0"/>
        <w:ind w:left="0"/>
        <w:jc w:val="both"/>
      </w:pPr>
      <w:r>
        <w:rPr>
          <w:rFonts w:ascii="Times New Roman"/>
          <w:b w:val="false"/>
          <w:i w:val="false"/>
          <w:color w:val="000000"/>
          <w:sz w:val="28"/>
        </w:rPr>
        <w:t xml:space="preserve">
      Л. Чайкина көшесі – 5А, 7, 9, 10, 12, 14, 16А, 17, 18, 20, 23, 25, 26, 27, 29, 31, 34, 35, 36, 42, 44, 54, 56, 60, 66, 72, 76, 80, 80А; </w:t>
      </w:r>
    </w:p>
    <w:p>
      <w:pPr>
        <w:spacing w:after="0"/>
        <w:ind w:left="0"/>
        <w:jc w:val="both"/>
      </w:pPr>
      <w:r>
        <w:rPr>
          <w:rFonts w:ascii="Times New Roman"/>
          <w:b w:val="false"/>
          <w:i w:val="false"/>
          <w:color w:val="000000"/>
          <w:sz w:val="28"/>
        </w:rPr>
        <w:t>
      Чернышевский көшесі – 1, 1А, 2, 2А, 3, 3А, 3Б, 4, 5, 5А, 5Б, 6, 7А, 8, 10, 11, 13, 14, 15, 16, 17, 18, 19, 20, 21, 22, 23, 24, 25, 26, 27, 28, 29, 30, 31, 32, 33, 34, 35, 36, 37, 38, 39, 40, 41, 42, 44, 46, 48, 50, 52, 54.</w:t>
      </w:r>
    </w:p>
    <w:p>
      <w:pPr>
        <w:spacing w:after="0"/>
        <w:ind w:left="0"/>
        <w:jc w:val="both"/>
      </w:pPr>
      <w:r>
        <w:rPr>
          <w:rFonts w:ascii="Times New Roman"/>
          <w:b w:val="false"/>
          <w:i w:val="false"/>
          <w:color w:val="000000"/>
          <w:sz w:val="28"/>
        </w:rPr>
        <w:t>
      № 40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Жұмағали Тілеулин көшесі 59, "Назарбаев Зияткерлік мектептері" дербес білім беру ұйымының Көкшетау қаласындағы "Физика-математикалық бағыттағы Назарбаев Зияткерлік мектебі" филиалының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Нұрсұлтан Назарбаев даңғылы – 23, 23А, 27, 29, 29А; </w:t>
      </w:r>
    </w:p>
    <w:p>
      <w:pPr>
        <w:spacing w:after="0"/>
        <w:ind w:left="0"/>
        <w:jc w:val="both"/>
      </w:pPr>
      <w:r>
        <w:rPr>
          <w:rFonts w:ascii="Times New Roman"/>
          <w:b w:val="false"/>
          <w:i w:val="false"/>
          <w:color w:val="000000"/>
          <w:sz w:val="28"/>
        </w:rPr>
        <w:t xml:space="preserve">
      Сәкен Жүнісов көшесі – 66, 70, 70А, 74; </w:t>
      </w:r>
    </w:p>
    <w:p>
      <w:pPr>
        <w:spacing w:after="0"/>
        <w:ind w:left="0"/>
        <w:jc w:val="both"/>
      </w:pPr>
      <w:r>
        <w:rPr>
          <w:rFonts w:ascii="Times New Roman"/>
          <w:b w:val="false"/>
          <w:i w:val="false"/>
          <w:color w:val="000000"/>
          <w:sz w:val="28"/>
        </w:rPr>
        <w:t xml:space="preserve">
      Рамазан Елебаев көшесі – 1; </w:t>
      </w:r>
    </w:p>
    <w:p>
      <w:pPr>
        <w:spacing w:after="0"/>
        <w:ind w:left="0"/>
        <w:jc w:val="both"/>
      </w:pPr>
      <w:r>
        <w:rPr>
          <w:rFonts w:ascii="Times New Roman"/>
          <w:b w:val="false"/>
          <w:i w:val="false"/>
          <w:color w:val="000000"/>
          <w:sz w:val="28"/>
        </w:rPr>
        <w:t xml:space="preserve">
      Мәлік Ғабдуллин көшесі – 4, 9, 15, 16, 17, 18, 22, 24, 25, 27, 30, 32, 33, 34, 35, 37; </w:t>
      </w:r>
    </w:p>
    <w:p>
      <w:pPr>
        <w:spacing w:after="0"/>
        <w:ind w:left="0"/>
        <w:jc w:val="both"/>
      </w:pPr>
      <w:r>
        <w:rPr>
          <w:rFonts w:ascii="Times New Roman"/>
          <w:b w:val="false"/>
          <w:i w:val="false"/>
          <w:color w:val="000000"/>
          <w:sz w:val="28"/>
        </w:rPr>
        <w:t>
      Жұмағали Тілеулин көшесі – 86, 88, 90, 92, 94, 96, 98, 99А, 101, 102, 102А, 103, 103А, 104, 109, 110, 113, 114, 118, 119, 120, 122, 124, 126, 128;</w:t>
      </w:r>
    </w:p>
    <w:p>
      <w:pPr>
        <w:spacing w:after="0"/>
        <w:ind w:left="0"/>
        <w:jc w:val="both"/>
      </w:pPr>
      <w:r>
        <w:rPr>
          <w:rFonts w:ascii="Times New Roman"/>
          <w:b w:val="false"/>
          <w:i w:val="false"/>
          <w:color w:val="000000"/>
          <w:sz w:val="28"/>
        </w:rPr>
        <w:t>
      Ахмет Байтұрсынов көшесі – 66, 68, 70, 70/1, 78, 86, 89, 91, 92, 94, 95, 96, 96А, 98, 100, 102, 104, 106, 108, 109, 110, 111, 112, 114, 116, 117, 119, 123, 128, 129, 135, 137, 137А, 137Б, 139, 139А, 141, 143, 145, 149, 151А, 159, 168, 169;</w:t>
      </w:r>
    </w:p>
    <w:p>
      <w:pPr>
        <w:spacing w:after="0"/>
        <w:ind w:left="0"/>
        <w:jc w:val="both"/>
      </w:pPr>
      <w:r>
        <w:rPr>
          <w:rFonts w:ascii="Times New Roman"/>
          <w:b w:val="false"/>
          <w:i w:val="false"/>
          <w:color w:val="000000"/>
          <w:sz w:val="28"/>
        </w:rPr>
        <w:t xml:space="preserve">
      М. Янко көшесі – 18, 28, 28Б, 30, 32, 34А, 35, 37; </w:t>
      </w:r>
    </w:p>
    <w:p>
      <w:pPr>
        <w:spacing w:after="0"/>
        <w:ind w:left="0"/>
        <w:jc w:val="both"/>
      </w:pPr>
      <w:r>
        <w:rPr>
          <w:rFonts w:ascii="Times New Roman"/>
          <w:b w:val="false"/>
          <w:i w:val="false"/>
          <w:color w:val="000000"/>
          <w:sz w:val="28"/>
        </w:rPr>
        <w:t>
      Ю. Гагарин көшесі – 93, 103, 105, 107, 109;</w:t>
      </w:r>
    </w:p>
    <w:p>
      <w:pPr>
        <w:spacing w:after="0"/>
        <w:ind w:left="0"/>
        <w:jc w:val="both"/>
      </w:pPr>
      <w:r>
        <w:rPr>
          <w:rFonts w:ascii="Times New Roman"/>
          <w:b w:val="false"/>
          <w:i w:val="false"/>
          <w:color w:val="000000"/>
          <w:sz w:val="28"/>
        </w:rPr>
        <w:t xml:space="preserve">
      Смағұл Сәдуақасов көшесі – 5А, 5/2, 7А, 11, 13, 14, 16; </w:t>
      </w:r>
    </w:p>
    <w:p>
      <w:pPr>
        <w:spacing w:after="0"/>
        <w:ind w:left="0"/>
        <w:jc w:val="both"/>
      </w:pPr>
      <w:r>
        <w:rPr>
          <w:rFonts w:ascii="Times New Roman"/>
          <w:b w:val="false"/>
          <w:i w:val="false"/>
          <w:color w:val="000000"/>
          <w:sz w:val="28"/>
        </w:rPr>
        <w:t>
      Жағалау көшесі – 19, 21, 33, 33/2, 37, 39, 41, 43, 47, 49, 53, 59, 59А, 65, 67, 69, 71, 81, 93, 99;</w:t>
      </w:r>
    </w:p>
    <w:p>
      <w:pPr>
        <w:spacing w:after="0"/>
        <w:ind w:left="0"/>
        <w:jc w:val="both"/>
      </w:pPr>
      <w:r>
        <w:rPr>
          <w:rFonts w:ascii="Times New Roman"/>
          <w:b w:val="false"/>
          <w:i w:val="false"/>
          <w:color w:val="000000"/>
          <w:sz w:val="28"/>
        </w:rPr>
        <w:t xml:space="preserve">
      Талғат Бигелдинов көшесі – 1, 3, 4/1, 4/2, 4/3, 4/4, 4/5, 4/6, 4/7, 4/8, 4/9, 4/10, 4/11, 6, 7, 8, 10, 13, 17, 19, 19/1, 27, 29; </w:t>
      </w:r>
    </w:p>
    <w:p>
      <w:pPr>
        <w:spacing w:after="0"/>
        <w:ind w:left="0"/>
        <w:jc w:val="both"/>
      </w:pPr>
      <w:r>
        <w:rPr>
          <w:rFonts w:ascii="Times New Roman"/>
          <w:b w:val="false"/>
          <w:i w:val="false"/>
          <w:color w:val="000000"/>
          <w:sz w:val="28"/>
        </w:rPr>
        <w:t>
      Жұмабек Тәшенов көшесі – 2, 3, 4, 6, 7А, 9, 10, 11, 12, 13, 14, 15, 16, 17, 18, 19, 21, 23, 25;</w:t>
      </w:r>
    </w:p>
    <w:p>
      <w:pPr>
        <w:spacing w:after="0"/>
        <w:ind w:left="0"/>
        <w:jc w:val="both"/>
      </w:pPr>
      <w:r>
        <w:rPr>
          <w:rFonts w:ascii="Times New Roman"/>
          <w:b w:val="false"/>
          <w:i w:val="false"/>
          <w:color w:val="000000"/>
          <w:sz w:val="28"/>
        </w:rPr>
        <w:t>
      Рахымжан Қошқарбаев көшесі – 2, 3, 4, 5, 6А, 7, 8, 9, 11, 12, 13, 14, 14А, 15, 15А, 16, 17, 18, 20, 22, 24, 25, 25А, 25/2, 26, 27, 27А, 27Б, 27/1, 28, 29;</w:t>
      </w:r>
    </w:p>
    <w:p>
      <w:pPr>
        <w:spacing w:after="0"/>
        <w:ind w:left="0"/>
        <w:jc w:val="both"/>
      </w:pPr>
      <w:r>
        <w:rPr>
          <w:rFonts w:ascii="Times New Roman"/>
          <w:b w:val="false"/>
          <w:i w:val="false"/>
          <w:color w:val="000000"/>
          <w:sz w:val="28"/>
        </w:rPr>
        <w:t xml:space="preserve">
      Міржақып Дулатұлы көшесі – 19, 21, 21А, 23, 27, 27А, 27Б, 29, 29А, 39/1; </w:t>
      </w:r>
    </w:p>
    <w:p>
      <w:pPr>
        <w:spacing w:after="0"/>
        <w:ind w:left="0"/>
        <w:jc w:val="both"/>
      </w:pPr>
      <w:r>
        <w:rPr>
          <w:rFonts w:ascii="Times New Roman"/>
          <w:b w:val="false"/>
          <w:i w:val="false"/>
          <w:color w:val="000000"/>
          <w:sz w:val="28"/>
        </w:rPr>
        <w:t>
      Ғалым Елемесов көшесі – 11, 17А, 18, 18А, 19;</w:t>
      </w:r>
    </w:p>
    <w:p>
      <w:pPr>
        <w:spacing w:after="0"/>
        <w:ind w:left="0"/>
        <w:jc w:val="both"/>
      </w:pPr>
      <w:r>
        <w:rPr>
          <w:rFonts w:ascii="Times New Roman"/>
          <w:b w:val="false"/>
          <w:i w:val="false"/>
          <w:color w:val="000000"/>
          <w:sz w:val="28"/>
        </w:rPr>
        <w:t xml:space="preserve">
      Мұхтар Әуезов көшесі – 189/16. </w:t>
      </w:r>
    </w:p>
    <w:p>
      <w:pPr>
        <w:spacing w:after="0"/>
        <w:ind w:left="0"/>
        <w:jc w:val="both"/>
      </w:pPr>
      <w:r>
        <w:rPr>
          <w:rFonts w:ascii="Times New Roman"/>
          <w:b w:val="false"/>
          <w:i w:val="false"/>
          <w:color w:val="000000"/>
          <w:sz w:val="28"/>
        </w:rPr>
        <w:t>
      № 41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Т. Сулейменов көшесі 10, Көкшетау қаласының мәдениет, тілдерді дамыту, дене шынықтыру және спорт бөлімі жанындағы "Достар" мәдениет сарайы мемлекеттік коммуналдық қазыналық кәсіпорнының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Т. Сулейменов көшесі – 1, 2, 2В, 3, 4, 4Б, 5, 5/2, 6, 6А, 6/1, 8, 8В, 10, 12, 12А, 12Б, 12В, 12Г, 12Д, 12У, 13А, 14, 16, 16/1, 18, 18А, 20, 21, 22, 22А, 23, 24, 25, 27, 29, 29/1, 31, 33, 35; </w:t>
      </w:r>
    </w:p>
    <w:p>
      <w:pPr>
        <w:spacing w:after="0"/>
        <w:ind w:left="0"/>
        <w:jc w:val="both"/>
      </w:pPr>
      <w:r>
        <w:rPr>
          <w:rFonts w:ascii="Times New Roman"/>
          <w:b w:val="false"/>
          <w:i w:val="false"/>
          <w:color w:val="000000"/>
          <w:sz w:val="28"/>
        </w:rPr>
        <w:t>
      Поселок Нефтебазы шағын ауданы – 1, 1/1, 1/2, 1/3, 1/4, 2, 3, 5, 7, 9, 10, 11, 12, 12А;</w:t>
      </w:r>
    </w:p>
    <w:p>
      <w:pPr>
        <w:spacing w:after="0"/>
        <w:ind w:left="0"/>
        <w:jc w:val="both"/>
      </w:pPr>
      <w:r>
        <w:rPr>
          <w:rFonts w:ascii="Times New Roman"/>
          <w:b w:val="false"/>
          <w:i w:val="false"/>
          <w:color w:val="000000"/>
          <w:sz w:val="28"/>
        </w:rPr>
        <w:t>
      Кәукен Кенжетаев көшесі – 1/1, 3, 5, 7, 9, 10, 11, 12, 13, 14, 15, 16, 17, 18, 19, 20, 21, 22, 23, 24, 27A, 27Б, 28, 30, 31, 32;</w:t>
      </w:r>
    </w:p>
    <w:p>
      <w:pPr>
        <w:spacing w:after="0"/>
        <w:ind w:left="0"/>
        <w:jc w:val="both"/>
      </w:pPr>
      <w:r>
        <w:rPr>
          <w:rFonts w:ascii="Times New Roman"/>
          <w:b w:val="false"/>
          <w:i w:val="false"/>
          <w:color w:val="000000"/>
          <w:sz w:val="28"/>
        </w:rPr>
        <w:t>
      Ақбидай көшесі – 9, 10, 11, 11А, 13, 13Б, 14, 15, 16, 17, 18, 20, 22, 24, 26, 28, 30, 32;</w:t>
      </w:r>
    </w:p>
    <w:p>
      <w:pPr>
        <w:spacing w:after="0"/>
        <w:ind w:left="0"/>
        <w:jc w:val="both"/>
      </w:pPr>
      <w:r>
        <w:rPr>
          <w:rFonts w:ascii="Times New Roman"/>
          <w:b w:val="false"/>
          <w:i w:val="false"/>
          <w:color w:val="000000"/>
          <w:sz w:val="28"/>
        </w:rPr>
        <w:t xml:space="preserve">
      Баубек Бұлқышев көшесі – 1, 3, 4, 4А, 5, 5А, 6, 6А, 7, 8, 10, 12; </w:t>
      </w:r>
    </w:p>
    <w:p>
      <w:pPr>
        <w:spacing w:after="0"/>
        <w:ind w:left="0"/>
        <w:jc w:val="both"/>
      </w:pPr>
      <w:r>
        <w:rPr>
          <w:rFonts w:ascii="Times New Roman"/>
          <w:b w:val="false"/>
          <w:i w:val="false"/>
          <w:color w:val="000000"/>
          <w:sz w:val="28"/>
        </w:rPr>
        <w:t>
      Свердлов көшесі – 1, 2, 4, 6/2, 7, 12, 14, 15/3;</w:t>
      </w:r>
    </w:p>
    <w:p>
      <w:pPr>
        <w:spacing w:after="0"/>
        <w:ind w:left="0"/>
        <w:jc w:val="both"/>
      </w:pPr>
      <w:r>
        <w:rPr>
          <w:rFonts w:ascii="Times New Roman"/>
          <w:b w:val="false"/>
          <w:i w:val="false"/>
          <w:color w:val="000000"/>
          <w:sz w:val="28"/>
        </w:rPr>
        <w:t xml:space="preserve">
      Мәдениет көшесі – 1, 3, 4А, 7А, 8, 12, 13, 17, 18, 19, 26; </w:t>
      </w:r>
    </w:p>
    <w:p>
      <w:pPr>
        <w:spacing w:after="0"/>
        <w:ind w:left="0"/>
        <w:jc w:val="both"/>
      </w:pPr>
      <w:r>
        <w:rPr>
          <w:rFonts w:ascii="Times New Roman"/>
          <w:b w:val="false"/>
          <w:i w:val="false"/>
          <w:color w:val="000000"/>
          <w:sz w:val="28"/>
        </w:rPr>
        <w:t>
      Ысмаилов көшесі – 1, 2, 3, 4, 5, 6, 7, 8, 8А, 9, 10А, 11, 12, 13, 14, 15, 16, 17, 18, 19, 20, 21, 22, 23, 24, 25, 26, 27, 28, 29, 30, 31, 32, 33, 34, 35, 36, 37, 38, 39, 40, 41.</w:t>
      </w:r>
    </w:p>
    <w:p>
      <w:pPr>
        <w:spacing w:after="0"/>
        <w:ind w:left="0"/>
        <w:jc w:val="both"/>
      </w:pPr>
      <w:r>
        <w:rPr>
          <w:rFonts w:ascii="Times New Roman"/>
          <w:b w:val="false"/>
          <w:i w:val="false"/>
          <w:color w:val="000000"/>
          <w:sz w:val="28"/>
        </w:rPr>
        <w:t>
      № 729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Абылай хан даңғылы 1А, Ақмола облысы білім басқармасының жанындағы "Көкшетау қаласы, құрылыс-технологиялық колледжі" мемлекеттік коммуналдық кәсіпорынының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Нұрсұлтан Назарбаев даңғылы – 2/1, 2/2, 2/3, 2/4, 2А, 2Б, 2В, 2Г, 2Д, 2К, 2Н, 21;</w:t>
      </w:r>
    </w:p>
    <w:p>
      <w:pPr>
        <w:spacing w:after="0"/>
        <w:ind w:left="0"/>
        <w:jc w:val="both"/>
      </w:pPr>
      <w:r>
        <w:rPr>
          <w:rFonts w:ascii="Times New Roman"/>
          <w:b w:val="false"/>
          <w:i w:val="false"/>
          <w:color w:val="000000"/>
          <w:sz w:val="28"/>
        </w:rPr>
        <w:t xml:space="preserve">
      Сәкен Жүнісов көшесі – 33, 35, 37, 67, 68; </w:t>
      </w:r>
    </w:p>
    <w:p>
      <w:pPr>
        <w:spacing w:after="0"/>
        <w:ind w:left="0"/>
        <w:jc w:val="both"/>
      </w:pPr>
      <w:r>
        <w:rPr>
          <w:rFonts w:ascii="Times New Roman"/>
          <w:b w:val="false"/>
          <w:i w:val="false"/>
          <w:color w:val="000000"/>
          <w:sz w:val="28"/>
        </w:rPr>
        <w:t>
      Осипенко көшесі – 1/1, 1/2, 1/3, 1/4, 3/1.</w:t>
      </w:r>
    </w:p>
    <w:p>
      <w:pPr>
        <w:spacing w:after="0"/>
        <w:ind w:left="0"/>
        <w:jc w:val="both"/>
      </w:pPr>
      <w:r>
        <w:rPr>
          <w:rFonts w:ascii="Times New Roman"/>
          <w:b w:val="false"/>
          <w:i w:val="false"/>
          <w:color w:val="000000"/>
          <w:sz w:val="28"/>
        </w:rPr>
        <w:t>
      № 42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Нұрсұлтан Назарбаев даңғылы 1, Ақмола облысы дене шынықтыру және спорт басқармасының "№ 7 облыстық олимпиада резервінің мамандандырылған балалар мен жасөспірімдер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Абылай хан даңғылы – 8А, 16, 16А, 17, 18, 20, 22, 24, 24А, 26, 28, 30, 32;</w:t>
      </w:r>
    </w:p>
    <w:p>
      <w:pPr>
        <w:spacing w:after="0"/>
        <w:ind w:left="0"/>
        <w:jc w:val="both"/>
      </w:pPr>
      <w:r>
        <w:rPr>
          <w:rFonts w:ascii="Times New Roman"/>
          <w:b w:val="false"/>
          <w:i w:val="false"/>
          <w:color w:val="000000"/>
          <w:sz w:val="28"/>
        </w:rPr>
        <w:t xml:space="preserve">
      Нұрсұлтан Назарбаев даңғылы – 7, 7А, 7Б, 7Г, 9, 11, 11А, 11В, 13, 15, 15А, 17, 17А, 19, 19А; </w:t>
      </w:r>
    </w:p>
    <w:p>
      <w:pPr>
        <w:spacing w:after="0"/>
        <w:ind w:left="0"/>
        <w:jc w:val="both"/>
      </w:pPr>
      <w:r>
        <w:rPr>
          <w:rFonts w:ascii="Times New Roman"/>
          <w:b w:val="false"/>
          <w:i w:val="false"/>
          <w:color w:val="000000"/>
          <w:sz w:val="28"/>
        </w:rPr>
        <w:t>
      Жағалау көшесі – 107, 109, 111, 113, 119.</w:t>
      </w:r>
    </w:p>
    <w:p>
      <w:pPr>
        <w:spacing w:after="0"/>
        <w:ind w:left="0"/>
        <w:jc w:val="both"/>
      </w:pPr>
      <w:r>
        <w:rPr>
          <w:rFonts w:ascii="Times New Roman"/>
          <w:b w:val="false"/>
          <w:i w:val="false"/>
          <w:color w:val="000000"/>
          <w:sz w:val="28"/>
        </w:rPr>
        <w:t>
      № 730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Абылай хан даңғылы, 1А, Ақмола облысы білім басқармасының жанындағы "Көкшетау қаласы, құрылыс-технологиялық колледжі" мемлекеттік коммуналдық қазыналық кәсіпорнының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Абылай хан даңғылы – 1, 1А, 1В, 1Г, 1/1, 1/2, 1/3, 4, 6, 8, 10, 12, 14;</w:t>
      </w:r>
    </w:p>
    <w:p>
      <w:pPr>
        <w:spacing w:after="0"/>
        <w:ind w:left="0"/>
        <w:jc w:val="both"/>
      </w:pPr>
      <w:r>
        <w:rPr>
          <w:rFonts w:ascii="Times New Roman"/>
          <w:b w:val="false"/>
          <w:i w:val="false"/>
          <w:color w:val="000000"/>
          <w:sz w:val="28"/>
        </w:rPr>
        <w:t>
      Кәукен Кенжетаев көшесі – 1, 1А, 1В, 29А;</w:t>
      </w:r>
    </w:p>
    <w:p>
      <w:pPr>
        <w:spacing w:after="0"/>
        <w:ind w:left="0"/>
        <w:jc w:val="both"/>
      </w:pPr>
      <w:r>
        <w:rPr>
          <w:rFonts w:ascii="Times New Roman"/>
          <w:b w:val="false"/>
          <w:i w:val="false"/>
          <w:color w:val="000000"/>
          <w:sz w:val="28"/>
        </w:rPr>
        <w:t xml:space="preserve">
      Проектная көшесі – 5; </w:t>
      </w:r>
    </w:p>
    <w:p>
      <w:pPr>
        <w:spacing w:after="0"/>
        <w:ind w:left="0"/>
        <w:jc w:val="both"/>
      </w:pPr>
      <w:r>
        <w:rPr>
          <w:rFonts w:ascii="Times New Roman"/>
          <w:b w:val="false"/>
          <w:i w:val="false"/>
          <w:color w:val="000000"/>
          <w:sz w:val="28"/>
        </w:rPr>
        <w:t>
      Байдалы би көшесі – 1, 1А/1, 2, 3, 4А, 8, 9, 11, 13, 15, 17, 19, 21, 25, 27;</w:t>
      </w:r>
    </w:p>
    <w:p>
      <w:pPr>
        <w:spacing w:after="0"/>
        <w:ind w:left="0"/>
        <w:jc w:val="both"/>
      </w:pPr>
      <w:r>
        <w:rPr>
          <w:rFonts w:ascii="Times New Roman"/>
          <w:b w:val="false"/>
          <w:i w:val="false"/>
          <w:color w:val="000000"/>
          <w:sz w:val="28"/>
        </w:rPr>
        <w:t>
      Құлагер көшесі – 1, 3, 4, 7, 9, 10, 11, 12, 13, 14, 15, 16, 17, 18, 19, 20, 21, 22, 23, 24, 25, 26, 27, 28, 29, 30, 31, 32, 33, 34.</w:t>
      </w:r>
    </w:p>
    <w:p>
      <w:pPr>
        <w:spacing w:after="0"/>
        <w:ind w:left="0"/>
        <w:jc w:val="both"/>
      </w:pPr>
      <w:r>
        <w:rPr>
          <w:rFonts w:ascii="Times New Roman"/>
          <w:b w:val="false"/>
          <w:i w:val="false"/>
          <w:color w:val="000000"/>
          <w:sz w:val="28"/>
        </w:rPr>
        <w:t>
      № 776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Центральный шағын ауданы 40, "Ақмола облысы білім басқармасының Көкшетау қаласы бойынша білім бөлімі Көкшетау қаласының № 19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Абылай хан даңғылы – 3, 5, 7, 9, 11, 13, 13А, 15.</w:t>
      </w:r>
    </w:p>
    <w:p>
      <w:pPr>
        <w:spacing w:after="0"/>
        <w:ind w:left="0"/>
        <w:jc w:val="both"/>
      </w:pPr>
      <w:r>
        <w:rPr>
          <w:rFonts w:ascii="Times New Roman"/>
          <w:b w:val="false"/>
          <w:i w:val="false"/>
          <w:color w:val="000000"/>
          <w:sz w:val="28"/>
        </w:rPr>
        <w:t>
      № 43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Центральный шағын ауданы 40, "Ақмола облысы білім басқармасының Көкшетау қаласы бойынша білім бөлімі Көкшетау қаласының № 19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Центральный шағын ауданы – 1, 2, 2Б, 13, 24В, 34, 35, 45, 46, 47, 52, 52/1, 52А, 54, 55, 55А, 55Б, 55В, 57. </w:t>
      </w:r>
    </w:p>
    <w:p>
      <w:pPr>
        <w:spacing w:after="0"/>
        <w:ind w:left="0"/>
        <w:jc w:val="both"/>
      </w:pPr>
      <w:r>
        <w:rPr>
          <w:rFonts w:ascii="Times New Roman"/>
          <w:b w:val="false"/>
          <w:i w:val="false"/>
          <w:color w:val="000000"/>
          <w:sz w:val="28"/>
        </w:rPr>
        <w:t>
      № 44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Центральный шағын ауданы 40, "Ақмола облысы білім басқармасының Көкшетау қаласы бойынша білім бөлімі Көкшетау қаласының № 19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Центральный шағын ауданы – 36, 36/1, 36/2, 38, 39, 40/1, 40/2, 41, 41Б, 43, 44, 47А, 49, 49А, 50, 50А, 58, 59, 59А; </w:t>
      </w:r>
    </w:p>
    <w:p>
      <w:pPr>
        <w:spacing w:after="0"/>
        <w:ind w:left="0"/>
        <w:jc w:val="both"/>
      </w:pPr>
      <w:r>
        <w:rPr>
          <w:rFonts w:ascii="Times New Roman"/>
          <w:b w:val="false"/>
          <w:i w:val="false"/>
          <w:color w:val="000000"/>
          <w:sz w:val="28"/>
        </w:rPr>
        <w:t>
      Нұрсұлтан Назарбаев даңғылы – 1A, 1Б, 1В, 1Г, 1/1, 1/2, 3, 3/1, 3/2, 3/3, 3/4, 3/5.</w:t>
      </w:r>
    </w:p>
    <w:p>
      <w:pPr>
        <w:spacing w:after="0"/>
        <w:ind w:left="0"/>
        <w:jc w:val="both"/>
      </w:pPr>
      <w:r>
        <w:rPr>
          <w:rFonts w:ascii="Times New Roman"/>
          <w:b w:val="false"/>
          <w:i w:val="false"/>
          <w:color w:val="000000"/>
          <w:sz w:val="28"/>
        </w:rPr>
        <w:t>
      № 731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w:t>
      </w:r>
    </w:p>
    <w:p>
      <w:pPr>
        <w:spacing w:after="0"/>
        <w:ind w:left="0"/>
        <w:jc w:val="both"/>
      </w:pPr>
      <w:r>
        <w:rPr>
          <w:rFonts w:ascii="Times New Roman"/>
          <w:b w:val="false"/>
          <w:i w:val="false"/>
          <w:color w:val="000000"/>
          <w:sz w:val="28"/>
        </w:rPr>
        <w:t>
      Көктем шағын ауданы 18, "Азаматтық қорғаныс жоғары көпсалалы колледжі"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Көктем шағын ауданы – 1, 1А, 5, 5А, 6, 7, 9, 9А, 11Б, 11Д, 12, 13, 14, 15, 16, 17, 18; </w:t>
      </w:r>
    </w:p>
    <w:p>
      <w:pPr>
        <w:spacing w:after="0"/>
        <w:ind w:left="0"/>
        <w:jc w:val="both"/>
      </w:pPr>
      <w:r>
        <w:rPr>
          <w:rFonts w:ascii="Times New Roman"/>
          <w:b w:val="false"/>
          <w:i w:val="false"/>
          <w:color w:val="000000"/>
          <w:sz w:val="28"/>
        </w:rPr>
        <w:t>
      Старый Аэропорт шағын ауданы – 1У, 6, 12А, 13, 13А, 13/3, 18, 20, 21, 21А, 22, 23, 24, 24А, 25, 26, 27, 27А, 28, 32, 33, 33/1, 34.</w:t>
      </w:r>
    </w:p>
    <w:p>
      <w:pPr>
        <w:spacing w:after="0"/>
        <w:ind w:left="0"/>
        <w:jc w:val="both"/>
      </w:pPr>
      <w:r>
        <w:rPr>
          <w:rFonts w:ascii="Times New Roman"/>
          <w:b w:val="false"/>
          <w:i w:val="false"/>
          <w:color w:val="000000"/>
          <w:sz w:val="28"/>
        </w:rPr>
        <w:t>
      № 45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Васильковский шағын ауданы 17, "Ақмола облысы білім басқармасының Көкшетау қаласы бойынша білім бөлімі Көкшетау қаласының № 17 мектеп-гимназиясы"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Көктем шағын ауданы – 8, 8Б, 10, 10А, 11, 11А;</w:t>
      </w:r>
    </w:p>
    <w:p>
      <w:pPr>
        <w:spacing w:after="0"/>
        <w:ind w:left="0"/>
        <w:jc w:val="both"/>
      </w:pPr>
      <w:r>
        <w:rPr>
          <w:rFonts w:ascii="Times New Roman"/>
          <w:b w:val="false"/>
          <w:i w:val="false"/>
          <w:color w:val="000000"/>
          <w:sz w:val="28"/>
        </w:rPr>
        <w:t>
      Васильковский шағын ауданы – 2, 21, 22, 23, 26, 28, 33, 34, 35.</w:t>
      </w:r>
    </w:p>
    <w:p>
      <w:pPr>
        <w:spacing w:after="0"/>
        <w:ind w:left="0"/>
        <w:jc w:val="both"/>
      </w:pPr>
      <w:r>
        <w:rPr>
          <w:rFonts w:ascii="Times New Roman"/>
          <w:b w:val="false"/>
          <w:i w:val="false"/>
          <w:color w:val="000000"/>
          <w:sz w:val="28"/>
        </w:rPr>
        <w:t>
      № 46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Васильковский шағын ауданы 17, "Ақмола облысы білім басқармасының Көкшетау қаласы бойынша білім бөлімі Көкшетау қаласының № 17 мектеп-гимназиясы"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Васильковский шағын ауданы – 7, 10, 16, 16/2, 16А, 18, 18/2, 19, 20, 20/1, 20А, 24, 25, 27.</w:t>
      </w:r>
    </w:p>
    <w:p>
      <w:pPr>
        <w:spacing w:after="0"/>
        <w:ind w:left="0"/>
        <w:jc w:val="both"/>
      </w:pPr>
      <w:r>
        <w:rPr>
          <w:rFonts w:ascii="Times New Roman"/>
          <w:b w:val="false"/>
          <w:i w:val="false"/>
          <w:color w:val="000000"/>
          <w:sz w:val="28"/>
        </w:rPr>
        <w:t>
      № 47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Васильковский шағын ауданы 17, "Ақмола облысы білім басқармасының Көкшетау қаласы бойынша білім бөлімі Көкшетау қаласының № 17 мектеп-гимназиясы"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Васильковский шағын ауданы – 1, 1А, 3, 4, 5, 8, 8А, 9, 11, 12, 13, 13А;</w:t>
      </w:r>
    </w:p>
    <w:p>
      <w:pPr>
        <w:spacing w:after="0"/>
        <w:ind w:left="0"/>
        <w:jc w:val="both"/>
      </w:pPr>
      <w:r>
        <w:rPr>
          <w:rFonts w:ascii="Times New Roman"/>
          <w:b w:val="false"/>
          <w:i w:val="false"/>
          <w:color w:val="000000"/>
          <w:sz w:val="28"/>
        </w:rPr>
        <w:t>
      Узкая Колея көшесі.</w:t>
      </w:r>
    </w:p>
    <w:p>
      <w:pPr>
        <w:spacing w:after="0"/>
        <w:ind w:left="0"/>
        <w:jc w:val="both"/>
      </w:pPr>
      <w:r>
        <w:rPr>
          <w:rFonts w:ascii="Times New Roman"/>
          <w:b w:val="false"/>
          <w:i w:val="false"/>
          <w:color w:val="000000"/>
          <w:sz w:val="28"/>
        </w:rPr>
        <w:t>
      № 48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Сарыарқа шағын ауданы 7А, "Ақмола облысы білім басқармасының Көкшетау қаласы бойынша білім бөлімі Көкшетау қаласының әл-Фараби атындағы IT лицейі"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Сарыарқа шағын ауданы – 3А, 3Г, 9/1, 9/3, 9/4, 9/5, 9/6, 9/7, 9/8, 9/9, 9/10, 9/11, 9/13, 9/14, 9/15, 9/16, 9/17, 9/18, 10/1, 10/2, 10/3, 11, 11/1, 11/2, 11/3, 12, 12/1, 13А/1, 13А/2, 13А/3, 13А/4, 14А, 14Б, 14В, 14Г, 32, 32А.</w:t>
      </w:r>
    </w:p>
    <w:p>
      <w:pPr>
        <w:spacing w:after="0"/>
        <w:ind w:left="0"/>
        <w:jc w:val="both"/>
      </w:pPr>
      <w:r>
        <w:rPr>
          <w:rFonts w:ascii="Times New Roman"/>
          <w:b w:val="false"/>
          <w:i w:val="false"/>
          <w:color w:val="000000"/>
          <w:sz w:val="28"/>
        </w:rPr>
        <w:t>
      № 752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Сарыарқа шағын ауданы 7А, "Ақмола облысы білім басқармасының Көкшетау қаласы бойынша білім бөлімі Көкшетау қаласының әл-Фараби атындағы IT лицейі"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Сарыарқа шағын ауданы – 1, 2, 2А, 2Г, 2Д, 3/1, 3/2, 3/3, 6/3, 6/4, 6/5, 4, 5, 6, 6/1, 6/2, 7/4, 7/5, 8/1, 8/2, 8/3, 8/4.</w:t>
      </w:r>
    </w:p>
    <w:p>
      <w:pPr>
        <w:spacing w:after="0"/>
        <w:ind w:left="0"/>
        <w:jc w:val="both"/>
      </w:pPr>
      <w:r>
        <w:rPr>
          <w:rFonts w:ascii="Times New Roman"/>
          <w:b w:val="false"/>
          <w:i w:val="false"/>
          <w:color w:val="000000"/>
          <w:sz w:val="28"/>
        </w:rPr>
        <w:t>
      № 804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Сарыарқа шағын ауданы 37, "Ақмола облысы білім басқармасының Көкшетау қаласы бойынша білім бөлімі Көкшетау қаласының техникалық лицейі"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xml:space="preserve">
      Сарыарқа шағын ауданы – 7/3, 7/6, 14/1, 14/2, 14/3, 14/4, 14/5, 14Г, 15/1, 15/2, 15/3, 15/4, 15/5, 15/6, 16, 16/1, 16/2, 18, 18/1,18Б, 21А, 21Б, 21В, 21Г, 24Д, 21/1, 21/2, 21/3, 22, 22/1, 22Г, 24В, 24Г, 23/3, 25/7, 25/2, 25/3, 25/7, 26, 26/1, 26/4, 26/7, 26/8, 34/1, 34/3. </w:t>
      </w:r>
    </w:p>
    <w:p>
      <w:pPr>
        <w:spacing w:after="0"/>
        <w:ind w:left="0"/>
        <w:jc w:val="both"/>
      </w:pPr>
      <w:r>
        <w:rPr>
          <w:rFonts w:ascii="Times New Roman"/>
          <w:b w:val="false"/>
          <w:i w:val="false"/>
          <w:color w:val="000000"/>
          <w:sz w:val="28"/>
        </w:rPr>
        <w:t>
      № 49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Бірлік шағын ауданы, Ақбұлақ көшесі 1К, "Ақмола облысы білім басқармасының Көкшетау қаласы бойынша білім бөлімі Көкшетау қаласының № 22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 Бірлік шағын ауданы:</w:t>
      </w:r>
    </w:p>
    <w:p>
      <w:pPr>
        <w:spacing w:after="0"/>
        <w:ind w:left="0"/>
        <w:jc w:val="both"/>
      </w:pPr>
      <w:r>
        <w:rPr>
          <w:rFonts w:ascii="Times New Roman"/>
          <w:b w:val="false"/>
          <w:i w:val="false"/>
          <w:color w:val="000000"/>
          <w:sz w:val="28"/>
        </w:rPr>
        <w:t xml:space="preserve">
      Арай көшесі – 1, 2, 4, 5, 6, 8, 9, 11, 12, 14, 15, 16, 18, 19, 19А, 20, 21, 22, 23, 24, 25, 26, 27, 29; </w:t>
      </w:r>
    </w:p>
    <w:p>
      <w:pPr>
        <w:spacing w:after="0"/>
        <w:ind w:left="0"/>
        <w:jc w:val="both"/>
      </w:pPr>
      <w:r>
        <w:rPr>
          <w:rFonts w:ascii="Times New Roman"/>
          <w:b w:val="false"/>
          <w:i w:val="false"/>
          <w:color w:val="000000"/>
          <w:sz w:val="28"/>
        </w:rPr>
        <w:t xml:space="preserve">
      Балхаш көшесі – 5, 8, 12, 14, 17, 19, 21, 22, 24, 27, 28, 29А, 30, 32, 34, 40, 41, 43, 45, 47; </w:t>
      </w:r>
    </w:p>
    <w:p>
      <w:pPr>
        <w:spacing w:after="0"/>
        <w:ind w:left="0"/>
        <w:jc w:val="both"/>
      </w:pPr>
      <w:r>
        <w:rPr>
          <w:rFonts w:ascii="Times New Roman"/>
          <w:b w:val="false"/>
          <w:i w:val="false"/>
          <w:color w:val="000000"/>
          <w:sz w:val="28"/>
        </w:rPr>
        <w:t>
      Бәйімбет батыр көшесі – 3, 4, 5, 6, 7, 9, 10, 11, 12, 13, 15, 17, 18, 19, 20, 21, 23, 25, 27, 28, 30, 31, 32, 38, 41А, 44, 50, 51;</w:t>
      </w:r>
    </w:p>
    <w:p>
      <w:pPr>
        <w:spacing w:after="0"/>
        <w:ind w:left="0"/>
        <w:jc w:val="both"/>
      </w:pPr>
      <w:r>
        <w:rPr>
          <w:rFonts w:ascii="Times New Roman"/>
          <w:b w:val="false"/>
          <w:i w:val="false"/>
          <w:color w:val="000000"/>
          <w:sz w:val="28"/>
        </w:rPr>
        <w:t>
      Казанат көшесі – 1, 2, 3, 4, 5, 6, 7, 9, 10, 11, 12, 13, 14, 15;</w:t>
      </w:r>
    </w:p>
    <w:p>
      <w:pPr>
        <w:spacing w:after="0"/>
        <w:ind w:left="0"/>
        <w:jc w:val="both"/>
      </w:pPr>
      <w:r>
        <w:rPr>
          <w:rFonts w:ascii="Times New Roman"/>
          <w:b w:val="false"/>
          <w:i w:val="false"/>
          <w:color w:val="000000"/>
          <w:sz w:val="28"/>
        </w:rPr>
        <w:t xml:space="preserve">
      Бурылтай көшесі – 1, 2, 3, 4, 5, 6, 8, 9, 10, 11, 12, 13, 14, 15, 16, 17, 18, 19, 20, 21; </w:t>
      </w:r>
    </w:p>
    <w:p>
      <w:pPr>
        <w:spacing w:after="0"/>
        <w:ind w:left="0"/>
        <w:jc w:val="both"/>
      </w:pPr>
      <w:r>
        <w:rPr>
          <w:rFonts w:ascii="Times New Roman"/>
          <w:b w:val="false"/>
          <w:i w:val="false"/>
          <w:color w:val="000000"/>
          <w:sz w:val="28"/>
        </w:rPr>
        <w:t>
      Ақбұлақ көшесі – 1, 1А, 1Б, 1Е, 3, 4, 5, 6, 11, 13, 14, 16, 18, 19, 21, 22, 23, 24, 25, 25А, 25Б, 27А, 30, 32, 33, 33А, 34, 35, 37, 40, 42, 44, 46, 48, 50;</w:t>
      </w:r>
    </w:p>
    <w:p>
      <w:pPr>
        <w:spacing w:after="0"/>
        <w:ind w:left="0"/>
        <w:jc w:val="both"/>
      </w:pPr>
      <w:r>
        <w:rPr>
          <w:rFonts w:ascii="Times New Roman"/>
          <w:b w:val="false"/>
          <w:i w:val="false"/>
          <w:color w:val="000000"/>
          <w:sz w:val="28"/>
        </w:rPr>
        <w:t xml:space="preserve">
      Жазира көшесі – 2, 4, 6, 7, 8, 9, 10, 11, 12, 14, 16, 17, 18, 20, 22, 24, 25, 30, 34, 38, 42, 50; </w:t>
      </w:r>
    </w:p>
    <w:p>
      <w:pPr>
        <w:spacing w:after="0"/>
        <w:ind w:left="0"/>
        <w:jc w:val="both"/>
      </w:pPr>
      <w:r>
        <w:rPr>
          <w:rFonts w:ascii="Times New Roman"/>
          <w:b w:val="false"/>
          <w:i w:val="false"/>
          <w:color w:val="000000"/>
          <w:sz w:val="28"/>
        </w:rPr>
        <w:t>
      Айдарлы көшесі – 1, 2Б, 3, 5, 6, 7, 9, 12, 42, 44;</w:t>
      </w:r>
    </w:p>
    <w:p>
      <w:pPr>
        <w:spacing w:after="0"/>
        <w:ind w:left="0"/>
        <w:jc w:val="both"/>
      </w:pPr>
      <w:r>
        <w:rPr>
          <w:rFonts w:ascii="Times New Roman"/>
          <w:b w:val="false"/>
          <w:i w:val="false"/>
          <w:color w:val="000000"/>
          <w:sz w:val="28"/>
        </w:rPr>
        <w:t xml:space="preserve">
      Қоңырат көшесі – 3, 4, 6, 8, 24, 27, 30, 41, 44, 45, 49, 52; </w:t>
      </w:r>
    </w:p>
    <w:p>
      <w:pPr>
        <w:spacing w:after="0"/>
        <w:ind w:left="0"/>
        <w:jc w:val="both"/>
      </w:pPr>
      <w:r>
        <w:rPr>
          <w:rFonts w:ascii="Times New Roman"/>
          <w:b w:val="false"/>
          <w:i w:val="false"/>
          <w:color w:val="000000"/>
          <w:sz w:val="28"/>
        </w:rPr>
        <w:t>
      Құрайлы көшесі – 4, 6, 7, 8, 8Б, 11, 14, 20, 25, 31;</w:t>
      </w:r>
    </w:p>
    <w:p>
      <w:pPr>
        <w:spacing w:after="0"/>
        <w:ind w:left="0"/>
        <w:jc w:val="both"/>
      </w:pPr>
      <w:r>
        <w:rPr>
          <w:rFonts w:ascii="Times New Roman"/>
          <w:b w:val="false"/>
          <w:i w:val="false"/>
          <w:color w:val="000000"/>
          <w:sz w:val="28"/>
        </w:rPr>
        <w:t xml:space="preserve">
      Бапан би көшесі – 3А, 3Г, 9А, 10, 12, 18, 19, 29, 34, 35, 37, 38, 39, 46; </w:t>
      </w:r>
    </w:p>
    <w:p>
      <w:pPr>
        <w:spacing w:after="0"/>
        <w:ind w:left="0"/>
        <w:jc w:val="both"/>
      </w:pPr>
      <w:r>
        <w:rPr>
          <w:rFonts w:ascii="Times New Roman"/>
          <w:b w:val="false"/>
          <w:i w:val="false"/>
          <w:color w:val="000000"/>
          <w:sz w:val="28"/>
        </w:rPr>
        <w:t xml:space="preserve">
      Үмбетей жырау көшесі – 3, 4, 5, 6, 7, 8, 9, 10, 12, 13, 14, 15, 18, 19, 20, 21, 24, 28, 30, 31, 33, 36, 37, 47, 49А; </w:t>
      </w:r>
    </w:p>
    <w:p>
      <w:pPr>
        <w:spacing w:after="0"/>
        <w:ind w:left="0"/>
        <w:jc w:val="both"/>
      </w:pPr>
      <w:r>
        <w:rPr>
          <w:rFonts w:ascii="Times New Roman"/>
          <w:b w:val="false"/>
          <w:i w:val="false"/>
          <w:color w:val="000000"/>
          <w:sz w:val="28"/>
        </w:rPr>
        <w:t xml:space="preserve">
      Тобылғысай көшесі – 9, 11, 25, 33, 41; </w:t>
      </w:r>
    </w:p>
    <w:p>
      <w:pPr>
        <w:spacing w:after="0"/>
        <w:ind w:left="0"/>
        <w:jc w:val="both"/>
      </w:pPr>
      <w:r>
        <w:rPr>
          <w:rFonts w:ascii="Times New Roman"/>
          <w:b w:val="false"/>
          <w:i w:val="false"/>
          <w:color w:val="000000"/>
          <w:sz w:val="28"/>
        </w:rPr>
        <w:t xml:space="preserve">
      Белес көшесі – 2, 4А, 5, 6, 7, 7А, 8, 9, 10, 11, 11А, 12, 13, 14, 15, 16, 17, 19, 20, 23, 24, 26, 27; </w:t>
      </w:r>
    </w:p>
    <w:p>
      <w:pPr>
        <w:spacing w:after="0"/>
        <w:ind w:left="0"/>
        <w:jc w:val="both"/>
      </w:pPr>
      <w:r>
        <w:rPr>
          <w:rFonts w:ascii="Times New Roman"/>
          <w:b w:val="false"/>
          <w:i w:val="false"/>
          <w:color w:val="000000"/>
          <w:sz w:val="28"/>
        </w:rPr>
        <w:t>
      Сәулет көшесі – 3, 7, 9, 13, 27, 29, 31, 39, 41, 43, 45, 47, 51;</w:t>
      </w:r>
    </w:p>
    <w:p>
      <w:pPr>
        <w:spacing w:after="0"/>
        <w:ind w:left="0"/>
        <w:jc w:val="both"/>
      </w:pPr>
      <w:r>
        <w:rPr>
          <w:rFonts w:ascii="Times New Roman"/>
          <w:b w:val="false"/>
          <w:i w:val="false"/>
          <w:color w:val="000000"/>
          <w:sz w:val="28"/>
        </w:rPr>
        <w:t>
      Бірлік шағын ауданы – 114,141,143.</w:t>
      </w:r>
    </w:p>
    <w:p>
      <w:pPr>
        <w:spacing w:after="0"/>
        <w:ind w:left="0"/>
        <w:jc w:val="both"/>
      </w:pPr>
      <w:r>
        <w:rPr>
          <w:rFonts w:ascii="Times New Roman"/>
          <w:b w:val="false"/>
          <w:i w:val="false"/>
          <w:color w:val="000000"/>
          <w:sz w:val="28"/>
        </w:rPr>
        <w:t>
      № 50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Станционный кенті, Юбилейная көшесі 19/1, "Ақмола облысы білім басқармасының Көкшетау қаласы бойынша білім бөлімі Көкшетау қаласының № 7 жалпы орта білім беретін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Ақмола облысы, Көкшетау қаласы, Станционный кенті:</w:t>
      </w:r>
    </w:p>
    <w:p>
      <w:pPr>
        <w:spacing w:after="0"/>
        <w:ind w:left="0"/>
        <w:jc w:val="both"/>
      </w:pPr>
      <w:r>
        <w:rPr>
          <w:rFonts w:ascii="Times New Roman"/>
          <w:b w:val="false"/>
          <w:i w:val="false"/>
          <w:color w:val="000000"/>
          <w:sz w:val="28"/>
        </w:rPr>
        <w:t>
      Абай көшесі – 1, 1А, 2, 2А, 3, 4, 4А, 6, 6А, 7, 10, 12, 12А, 14, 20;</w:t>
      </w:r>
    </w:p>
    <w:p>
      <w:pPr>
        <w:spacing w:after="0"/>
        <w:ind w:left="0"/>
        <w:jc w:val="both"/>
      </w:pPr>
      <w:r>
        <w:rPr>
          <w:rFonts w:ascii="Times New Roman"/>
          <w:b w:val="false"/>
          <w:i w:val="false"/>
          <w:color w:val="000000"/>
          <w:sz w:val="28"/>
        </w:rPr>
        <w:t xml:space="preserve">
      Оқжетпес көшесі – 1, 2, 4, 5, 6, 8, 10, 12, 13, 15, 18, 20, 22, 23, 23А, 24, 26, 27, 28, 29, 30, 31, 32, 34, 35, 36, 36А, 38, 40; </w:t>
      </w:r>
    </w:p>
    <w:p>
      <w:pPr>
        <w:spacing w:after="0"/>
        <w:ind w:left="0"/>
        <w:jc w:val="both"/>
      </w:pPr>
      <w:r>
        <w:rPr>
          <w:rFonts w:ascii="Times New Roman"/>
          <w:b w:val="false"/>
          <w:i w:val="false"/>
          <w:color w:val="000000"/>
          <w:sz w:val="28"/>
        </w:rPr>
        <w:t xml:space="preserve">
      Шамшырақ көшесі – 1, 3, 5, 7, 7А, 11, 11А, 13; </w:t>
      </w:r>
    </w:p>
    <w:p>
      <w:pPr>
        <w:spacing w:after="0"/>
        <w:ind w:left="0"/>
        <w:jc w:val="both"/>
      </w:pPr>
      <w:r>
        <w:rPr>
          <w:rFonts w:ascii="Times New Roman"/>
          <w:b w:val="false"/>
          <w:i w:val="false"/>
          <w:color w:val="000000"/>
          <w:sz w:val="28"/>
        </w:rPr>
        <w:t>
      Үміт көшесі – 1, 2, 3, 3А, 5, 6А, 7, 7Б, 7Е, 8, 8Е, 9Б, 11, 11А, 11Б, 11В, 11Д, 12, 13, 13Б, 14, 15, 17, 19, 21;</w:t>
      </w:r>
    </w:p>
    <w:p>
      <w:pPr>
        <w:spacing w:after="0"/>
        <w:ind w:left="0"/>
        <w:jc w:val="both"/>
      </w:pPr>
      <w:r>
        <w:rPr>
          <w:rFonts w:ascii="Times New Roman"/>
          <w:b w:val="false"/>
          <w:i w:val="false"/>
          <w:color w:val="000000"/>
          <w:sz w:val="28"/>
        </w:rPr>
        <w:t xml:space="preserve">
      Ұлы дала көшесі – 1, 2, 6, 8, 10, 11, 12, 13, 14; </w:t>
      </w:r>
    </w:p>
    <w:p>
      <w:pPr>
        <w:spacing w:after="0"/>
        <w:ind w:left="0"/>
        <w:jc w:val="both"/>
      </w:pPr>
      <w:r>
        <w:rPr>
          <w:rFonts w:ascii="Times New Roman"/>
          <w:b w:val="false"/>
          <w:i w:val="false"/>
          <w:color w:val="000000"/>
          <w:sz w:val="28"/>
        </w:rPr>
        <w:t>
      Ырыс көшесі – 1, 2, 3А, 4, 4А, 5, 5А, 11, 15Б, 17, 19;</w:t>
      </w:r>
    </w:p>
    <w:p>
      <w:pPr>
        <w:spacing w:after="0"/>
        <w:ind w:left="0"/>
        <w:jc w:val="both"/>
      </w:pPr>
      <w:r>
        <w:rPr>
          <w:rFonts w:ascii="Times New Roman"/>
          <w:b w:val="false"/>
          <w:i w:val="false"/>
          <w:color w:val="000000"/>
          <w:sz w:val="28"/>
        </w:rPr>
        <w:t xml:space="preserve">
      Теміржол көшесі – 1, 2, 3, 4, 5, 6, 7, 8, 9, 10, 11, 12; </w:t>
      </w:r>
    </w:p>
    <w:p>
      <w:pPr>
        <w:spacing w:after="0"/>
        <w:ind w:left="0"/>
        <w:jc w:val="both"/>
      </w:pPr>
      <w:r>
        <w:rPr>
          <w:rFonts w:ascii="Times New Roman"/>
          <w:b w:val="false"/>
          <w:i w:val="false"/>
          <w:color w:val="000000"/>
          <w:sz w:val="28"/>
        </w:rPr>
        <w:t xml:space="preserve">
      Айнабұлақ көшесі – 1, 2, 3, 4, 5, 6, 7, 8, 9, 10, 11А, 12, 13; </w:t>
      </w:r>
    </w:p>
    <w:p>
      <w:pPr>
        <w:spacing w:after="0"/>
        <w:ind w:left="0"/>
        <w:jc w:val="both"/>
      </w:pPr>
      <w:r>
        <w:rPr>
          <w:rFonts w:ascii="Times New Roman"/>
          <w:b w:val="false"/>
          <w:i w:val="false"/>
          <w:color w:val="000000"/>
          <w:sz w:val="28"/>
        </w:rPr>
        <w:t>
      Юбилейная көшесі – 3, 4, 5, 5А, 5Б, 5/5А, 5/8, 6, 7, 7А, 8, 9, 10, 11, 12, 13, 14, 15, 16, 17, 18, 19, 20, 21, 21А, 21Г, 21Д, 22, 23, 25, 27, 45.</w:t>
      </w:r>
    </w:p>
    <w:p>
      <w:pPr>
        <w:spacing w:after="0"/>
        <w:ind w:left="0"/>
        <w:jc w:val="both"/>
      </w:pPr>
      <w:r>
        <w:rPr>
          <w:rFonts w:ascii="Times New Roman"/>
          <w:b w:val="false"/>
          <w:i w:val="false"/>
          <w:color w:val="000000"/>
          <w:sz w:val="28"/>
        </w:rPr>
        <w:t>
      № 51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Рақымбек Сабатаев көшесі 1, Ақмола облысы денсаулық сақтау басқармасының жанындағы "Көпбейінді облыстық ауруханасы" шаруашылық жүргізу құқығындағы мемлекеттік коммуналдық кәсіпорнының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Рақымбек Сабатаев көшесі 1.</w:t>
      </w:r>
    </w:p>
    <w:p>
      <w:pPr>
        <w:spacing w:after="0"/>
        <w:ind w:left="0"/>
        <w:jc w:val="both"/>
      </w:pPr>
      <w:r>
        <w:rPr>
          <w:rFonts w:ascii="Times New Roman"/>
          <w:b w:val="false"/>
          <w:i w:val="false"/>
          <w:color w:val="000000"/>
          <w:sz w:val="28"/>
        </w:rPr>
        <w:t>
      № 52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Қаныш Сәтпаев көшесі 85, Ақмола облысы денсаулық сақтау басқармасының жанындағы "Көкшетау көпбейінді қалалық ауруханасы" шаруашылық жүргізу құқығындағы мемлекеттік коммуналдық кәсіпорнының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Қаныш Сәтпаев көшесі 85.</w:t>
      </w:r>
    </w:p>
    <w:p>
      <w:pPr>
        <w:spacing w:after="0"/>
        <w:ind w:left="0"/>
        <w:jc w:val="both"/>
      </w:pPr>
      <w:r>
        <w:rPr>
          <w:rFonts w:ascii="Times New Roman"/>
          <w:b w:val="false"/>
          <w:i w:val="false"/>
          <w:color w:val="000000"/>
          <w:sz w:val="28"/>
        </w:rPr>
        <w:t>
      № 53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Нұрсұлтан Назарбаев даңғылы 158А, Ақмола облысы денсаулық сақтау басқармасының жанындағы "Көпбейінді облыстық ауруханасы" шаруашылық жүргізу құқығындағы мемлекеттік коммуналдық кәсіпорнының ғимараты, перинаталды қызмет.</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Нұрсұлтан Назарбаев даңғылы 158А.</w:t>
      </w:r>
    </w:p>
    <w:p>
      <w:pPr>
        <w:spacing w:after="0"/>
        <w:ind w:left="0"/>
        <w:jc w:val="both"/>
      </w:pPr>
      <w:r>
        <w:rPr>
          <w:rFonts w:ascii="Times New Roman"/>
          <w:b w:val="false"/>
          <w:i w:val="false"/>
          <w:color w:val="000000"/>
          <w:sz w:val="28"/>
        </w:rPr>
        <w:t>
      № 54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Абай көшесі 161А, "Көкшетау темір жол ауруханасы" жауапкершілігі шектеулі серіктестігінің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Абай көшесі 161А.</w:t>
      </w:r>
    </w:p>
    <w:p>
      <w:pPr>
        <w:spacing w:after="0"/>
        <w:ind w:left="0"/>
        <w:jc w:val="both"/>
      </w:pPr>
      <w:r>
        <w:rPr>
          <w:rFonts w:ascii="Times New Roman"/>
          <w:b w:val="false"/>
          <w:i w:val="false"/>
          <w:color w:val="000000"/>
          <w:sz w:val="28"/>
        </w:rPr>
        <w:t>
      № 55 сайлау учаскесі</w:t>
      </w:r>
    </w:p>
    <w:p>
      <w:pPr>
        <w:spacing w:after="0"/>
        <w:ind w:left="0"/>
        <w:jc w:val="both"/>
      </w:pPr>
      <w:r>
        <w:rPr>
          <w:rFonts w:ascii="Times New Roman"/>
          <w:b w:val="false"/>
          <w:i w:val="false"/>
          <w:color w:val="000000"/>
          <w:sz w:val="28"/>
        </w:rPr>
        <w:t xml:space="preserve">
      Орналасқан орны: Ақмола облысы, Көкшетау қаласы, Рақымбек Сабатаев көшесі 3, Ақмола облысы денсаулық сақтау басқармасының жанындағы "Көпбейінді облыстық ауруханасы" шаруашылық жүргізу құқығындағы мемлекеттік коммуналдық кәсіпорнының ғимараты, онкология бөлімі. </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Рақымбек Сабатаев көшесі 3.</w:t>
      </w:r>
    </w:p>
    <w:p>
      <w:pPr>
        <w:spacing w:after="0"/>
        <w:ind w:left="0"/>
        <w:jc w:val="both"/>
      </w:pPr>
      <w:r>
        <w:rPr>
          <w:rFonts w:ascii="Times New Roman"/>
          <w:b w:val="false"/>
          <w:i w:val="false"/>
          <w:color w:val="000000"/>
          <w:sz w:val="28"/>
        </w:rPr>
        <w:t>
      № 56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Көкшетау-Рузаевка тас жолы, 1, Ақмола облысы денсаулық сақтау басқармасының жанындағы "Қоңыратбек Құрманбаев атындағы Ақмола облыстық фтизиопульмонология орталығы" шаруашылық жүргізу құқығындағы мемлекеттік коммуналдық кәсіпорнының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Көкшетау-Рузаевка тас жолы, 1.</w:t>
      </w:r>
    </w:p>
    <w:p>
      <w:pPr>
        <w:spacing w:after="0"/>
        <w:ind w:left="0"/>
        <w:jc w:val="both"/>
      </w:pPr>
      <w:r>
        <w:rPr>
          <w:rFonts w:ascii="Times New Roman"/>
          <w:b w:val="false"/>
          <w:i w:val="false"/>
          <w:color w:val="000000"/>
          <w:sz w:val="28"/>
        </w:rPr>
        <w:t>
      № 57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Ақан сері көшесі 1А, Ақмола облысы денсаулық сақтау басқармасының жанындағы "Көпбейінді облыстық ауруханасы" шаруашылық жүргізу құқығындағы мемлекеттік коммуналдық кәсіпорнының ғимараты, дерматовенерологиялық бөлім.</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Ақан сері көшесі 1А.</w:t>
      </w:r>
    </w:p>
    <w:p>
      <w:pPr>
        <w:spacing w:after="0"/>
        <w:ind w:left="0"/>
        <w:jc w:val="both"/>
      </w:pPr>
      <w:r>
        <w:rPr>
          <w:rFonts w:ascii="Times New Roman"/>
          <w:b w:val="false"/>
          <w:i w:val="false"/>
          <w:color w:val="000000"/>
          <w:sz w:val="28"/>
        </w:rPr>
        <w:t>
      № 58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Қаныш Сәтпаев көшесі 87А, Ақмола облысы денсаулық сақтау басқармасының жанындағы "Көпбейінді облыстық балалар ауруханасы" шаруашылық жүргізу құқығындағы мемлекеттік коммуналдық кәсіпорнының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Қаныш Сәтпаев көшесі 87А.</w:t>
      </w:r>
    </w:p>
    <w:p>
      <w:pPr>
        <w:spacing w:after="0"/>
        <w:ind w:left="0"/>
        <w:jc w:val="both"/>
      </w:pPr>
      <w:r>
        <w:rPr>
          <w:rFonts w:ascii="Times New Roman"/>
          <w:b w:val="false"/>
          <w:i w:val="false"/>
          <w:color w:val="000000"/>
          <w:sz w:val="28"/>
        </w:rPr>
        <w:t>
      № 59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Ыбырай Алтынсарин көшесі 37, "Қазақстан Республикасы Ұлттық ұланының 5510 әскери бөлiмі" республикалық мемлекеттік мекемесі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Ыбырай Алтынсарин көшесі 37.</w:t>
      </w:r>
    </w:p>
    <w:p>
      <w:pPr>
        <w:spacing w:after="0"/>
        <w:ind w:left="0"/>
        <w:jc w:val="both"/>
      </w:pPr>
      <w:r>
        <w:rPr>
          <w:rFonts w:ascii="Times New Roman"/>
          <w:b w:val="false"/>
          <w:i w:val="false"/>
          <w:color w:val="000000"/>
          <w:sz w:val="28"/>
        </w:rPr>
        <w:t>
      № 60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Никитин көшесі 67, Қазақстан Республикасы Ішкі істер министрлігі Қылмыстық-атқару жүйесі комитетінің "№ 65 мекеме" республикалық мемлекеттік мекемесі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Никитин көшесі 67.</w:t>
      </w:r>
    </w:p>
    <w:p>
      <w:pPr>
        <w:spacing w:after="0"/>
        <w:ind w:left="0"/>
        <w:jc w:val="both"/>
      </w:pPr>
      <w:r>
        <w:rPr>
          <w:rFonts w:ascii="Times New Roman"/>
          <w:b w:val="false"/>
          <w:i w:val="false"/>
          <w:color w:val="000000"/>
          <w:sz w:val="28"/>
        </w:rPr>
        <w:t>
      № 753 сайлау учаскесі</w:t>
      </w:r>
    </w:p>
    <w:p>
      <w:pPr>
        <w:spacing w:after="0"/>
        <w:ind w:left="0"/>
        <w:jc w:val="both"/>
      </w:pPr>
      <w:r>
        <w:rPr>
          <w:rFonts w:ascii="Times New Roman"/>
          <w:b w:val="false"/>
          <w:i w:val="false"/>
          <w:color w:val="000000"/>
          <w:sz w:val="28"/>
        </w:rPr>
        <w:t>
      Орналасқан орны: Ақмола облысы, Көкшетау қаласы, Ақан Сері көшесі 122, "Қазақстан Республикасы Ішкі істер министрлігі Ақмола облысының полиция департаменті Көкшетау қаласының полиция басқармасы" мемлекеттік мекемесінің уақытша ұстау изоляторының ғимараты.</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Ақан Сері көшесі 122.</w:t>
      </w:r>
    </w:p>
    <w:p>
      <w:pPr>
        <w:spacing w:after="0"/>
        <w:ind w:left="0"/>
        <w:jc w:val="both"/>
      </w:pPr>
      <w:r>
        <w:rPr>
          <w:rFonts w:ascii="Times New Roman"/>
          <w:b w:val="false"/>
          <w:i w:val="false"/>
          <w:color w:val="000000"/>
          <w:sz w:val="28"/>
        </w:rPr>
        <w:t>
      № 764 сайлау учаскесі</w:t>
      </w:r>
    </w:p>
    <w:p>
      <w:pPr>
        <w:spacing w:after="0"/>
        <w:ind w:left="0"/>
        <w:jc w:val="both"/>
      </w:pPr>
      <w:r>
        <w:rPr>
          <w:rFonts w:ascii="Times New Roman"/>
          <w:b w:val="false"/>
          <w:i w:val="false"/>
          <w:color w:val="000000"/>
          <w:sz w:val="28"/>
        </w:rPr>
        <w:t xml:space="preserve">
      Орналасқан жері: Ақмола облысы, Көкшетау қаласы, СМП-296 өтпе жолы, 20, </w:t>
      </w:r>
    </w:p>
    <w:p>
      <w:pPr>
        <w:spacing w:after="0"/>
        <w:ind w:left="0"/>
        <w:jc w:val="both"/>
      </w:pPr>
      <w:r>
        <w:rPr>
          <w:rFonts w:ascii="Times New Roman"/>
          <w:b w:val="false"/>
          <w:i w:val="false"/>
          <w:color w:val="000000"/>
          <w:sz w:val="28"/>
        </w:rPr>
        <w:t>
      "Қазақстан Республикасы Ішкі істер министрлігі Ақмола облысының полиция департаменті Көкшетау қаласының полиция басқармасы" мемлекеттік мекемесінің қабылдау-таратуы ғимараты.</w:t>
      </w:r>
    </w:p>
    <w:p>
      <w:pPr>
        <w:spacing w:after="0"/>
        <w:ind w:left="0"/>
        <w:jc w:val="both"/>
      </w:pPr>
      <w:r>
        <w:rPr>
          <w:rFonts w:ascii="Times New Roman"/>
          <w:b w:val="false"/>
          <w:i w:val="false"/>
          <w:color w:val="000000"/>
          <w:sz w:val="28"/>
        </w:rPr>
        <w:t>
      Шекаралары: Ақмола облысы, Көкшетау қаласы: СМП-296 өтпе жолы, 20.</w:t>
      </w:r>
    </w:p>
    <w:p>
      <w:pPr>
        <w:spacing w:after="0"/>
        <w:ind w:left="0"/>
        <w:jc w:val="both"/>
      </w:pPr>
      <w:r>
        <w:rPr>
          <w:rFonts w:ascii="Times New Roman"/>
          <w:b w:val="false"/>
          <w:i w:val="false"/>
          <w:color w:val="000000"/>
          <w:sz w:val="28"/>
        </w:rPr>
        <w:t>
      № 765 сайлау учаскесі</w:t>
      </w:r>
    </w:p>
    <w:p>
      <w:pPr>
        <w:spacing w:after="0"/>
        <w:ind w:left="0"/>
        <w:jc w:val="both"/>
      </w:pPr>
      <w:r>
        <w:rPr>
          <w:rFonts w:ascii="Times New Roman"/>
          <w:b w:val="false"/>
          <w:i w:val="false"/>
          <w:color w:val="000000"/>
          <w:sz w:val="28"/>
        </w:rPr>
        <w:t>
      Орналасқан жері: Ақмола облысы, Көкшетау қаласы, Ақселеу көшесі, 73, әкімшілік ғимарат.</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Ақселеу көшесі, 73.</w:t>
      </w:r>
    </w:p>
    <w:p>
      <w:pPr>
        <w:spacing w:after="0"/>
        <w:ind w:left="0"/>
        <w:jc w:val="both"/>
      </w:pPr>
      <w:r>
        <w:rPr>
          <w:rFonts w:ascii="Times New Roman"/>
          <w:b w:val="false"/>
          <w:i w:val="false"/>
          <w:color w:val="000000"/>
          <w:sz w:val="28"/>
        </w:rPr>
        <w:t>
      № 766 сайлау учаскесі</w:t>
      </w:r>
    </w:p>
    <w:p>
      <w:pPr>
        <w:spacing w:after="0"/>
        <w:ind w:left="0"/>
        <w:jc w:val="both"/>
      </w:pPr>
      <w:r>
        <w:rPr>
          <w:rFonts w:ascii="Times New Roman"/>
          <w:b w:val="false"/>
          <w:i w:val="false"/>
          <w:color w:val="000000"/>
          <w:sz w:val="28"/>
        </w:rPr>
        <w:t>
      Орналасқан жері: Ақмола облысы, Көкшетау қаласы,</w:t>
      </w:r>
    </w:p>
    <w:p>
      <w:pPr>
        <w:spacing w:after="0"/>
        <w:ind w:left="0"/>
        <w:jc w:val="both"/>
      </w:pPr>
      <w:r>
        <w:rPr>
          <w:rFonts w:ascii="Times New Roman"/>
          <w:b w:val="false"/>
          <w:i w:val="false"/>
          <w:color w:val="000000"/>
          <w:sz w:val="28"/>
        </w:rPr>
        <w:t>
      Саябақ көшесі, 2Б, әкімшілік ғимарат.</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Саябақ көшесі, 2Б.</w:t>
      </w:r>
    </w:p>
    <w:p>
      <w:pPr>
        <w:spacing w:after="0"/>
        <w:ind w:left="0"/>
        <w:jc w:val="both"/>
      </w:pPr>
      <w:r>
        <w:rPr>
          <w:rFonts w:ascii="Times New Roman"/>
          <w:b w:val="false"/>
          <w:i w:val="false"/>
          <w:color w:val="000000"/>
          <w:sz w:val="28"/>
        </w:rPr>
        <w:t>
      № 805 сайлау учаскесі</w:t>
      </w:r>
    </w:p>
    <w:p>
      <w:pPr>
        <w:spacing w:after="0"/>
        <w:ind w:left="0"/>
        <w:jc w:val="both"/>
      </w:pPr>
      <w:r>
        <w:rPr>
          <w:rFonts w:ascii="Times New Roman"/>
          <w:b w:val="false"/>
          <w:i w:val="false"/>
          <w:color w:val="000000"/>
          <w:sz w:val="28"/>
        </w:rPr>
        <w:t>
      Орналасқан жері: Ақмола облысы, Көкшетау қаласы,</w:t>
      </w:r>
    </w:p>
    <w:p>
      <w:pPr>
        <w:spacing w:after="0"/>
        <w:ind w:left="0"/>
        <w:jc w:val="both"/>
      </w:pPr>
      <w:r>
        <w:rPr>
          <w:rFonts w:ascii="Times New Roman"/>
          <w:b w:val="false"/>
          <w:i w:val="false"/>
          <w:color w:val="000000"/>
          <w:sz w:val="28"/>
        </w:rPr>
        <w:t>
      Шығыс өнеркәсіп аумағы, 20/8 жол, әкімшілік ғимарат.</w:t>
      </w:r>
    </w:p>
    <w:p>
      <w:pPr>
        <w:spacing w:after="0"/>
        <w:ind w:left="0"/>
        <w:jc w:val="both"/>
      </w:pPr>
      <w:r>
        <w:rPr>
          <w:rFonts w:ascii="Times New Roman"/>
          <w:b w:val="false"/>
          <w:i w:val="false"/>
          <w:color w:val="000000"/>
          <w:sz w:val="28"/>
        </w:rPr>
        <w:t>
      Шекаралары: Ақмола облысы, Көкшетау қаласы:</w:t>
      </w:r>
    </w:p>
    <w:p>
      <w:pPr>
        <w:spacing w:after="0"/>
        <w:ind w:left="0"/>
        <w:jc w:val="both"/>
      </w:pPr>
      <w:r>
        <w:rPr>
          <w:rFonts w:ascii="Times New Roman"/>
          <w:b w:val="false"/>
          <w:i w:val="false"/>
          <w:color w:val="000000"/>
          <w:sz w:val="28"/>
        </w:rPr>
        <w:t>
      Шығыс өнеркәсіп аумағы, 20/8 жол.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