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5ecc" w14:textId="f6d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Ақмола облысы әкімдігінің 2021 жылғы 7 сәуірдегі № А-4/158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22 желтоқсандағы № А-12/663 қаулысы. Қазақстан Республикасының Әділет министрлігінде 2021 жылғы 23 желтоқсанда № 25973 болып тіркелді. Күші жойылды - Ақмола облысы әкімдігінің 2022 жылғы 19 сәуірдегі № А-4/189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19.04.2022 </w:t>
      </w:r>
      <w:r>
        <w:rPr>
          <w:rFonts w:ascii="Times New Roman"/>
          <w:b w:val="false"/>
          <w:i w:val="false"/>
          <w:color w:val="ff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2021 жылғы 7 сәуірдегі "Тыңайтқыштардың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№ А-4/158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8430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ауыл шаруашылығы басқармасы" мемлекеттік мекемесі Қазақстан Республикасының заңнамасында белгіленген тәртіппен осы қаулының Ақмола облысы әкімдігінің интернет-ресурсында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 құрамындағы әсер етуші заттар,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кемінде.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маркалы суперфосфат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кең орнының фосфоритті концентраты және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құрамды тыңайтқыш, SiB маркалы (модификацияланған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несепзәр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жоғарғы және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МАР 12:52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қоспасы маркалы: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– тыңайтқыш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кешенді минералды тыңайтқыш (NPK - тыңайтқыш) маркалы 16:16:16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 NPK 16:16:16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кешенді минералды тыңайтқыш (NPK- тыңайтқыш)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диаммофоска тыңайтқыш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тыңайтқыш) маркалы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тыңайтқыш) маркалы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 маркалы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күкірт құрамды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азотно-фосфорлы-калийлі тыңайтқыш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Азотно-фосфорлы-калийлі (диаммофоска) тыңайтқыш, маркалы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маркалы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тыңайтқыш, маркалы NP+S=20:20+14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NP+S=20:20+14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(NP+S-тыңайтқыш) маркалы 20:20:14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маркалы 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 маркалы 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тыңайтқыш, маркалы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тыңайтқыш, маркалы 20:20+BCMZ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20:20 (13,5)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(NP+S-тыңайтқыш) маркалы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16:20(14)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NP+S=16:20+12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NP+S=16:20+12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15:25 (12)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азотты-фосфорлы тыңайтқыш маркалы 14:34 (13,5)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тыңайтқыш, (NPКS-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кемінде 4,0% Р2О5-кемінде 9,6%, К2О- кемінде 8,0%, SO3-кемінде 12,0%, СаО- кемінде 10,2%, MgO- кемінде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(маркалы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құрамында кемінде % аммонийлі азот кемінде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кемінде 14%, К2О-8,0% дейін, СаО- кемінде 13,2%, MgO- кемінде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кемінде 13,1%, К2О- 7,0% дейін, SО3- 7,0% дейін, СаО- кемінде 13,3%, MgО-кемінде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кемінде 11,0%, SO3-10,0% дейін, СаО- кемінде 13,5%, MgO- кемінде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арнайы суда еритін, маркалы 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маркалы: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маркалы А, Б, 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микробиотыңайтқышы" құрамында микроэлементтер бар қоректі ерітінділер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(кальций нитраты)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(кальцийлі селитра), маркалы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маркалы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кальцийлі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Kristalon Red 12-12-36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Kristalon Yellow 13-40-13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еритін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карбамидті-7, P2O5-11, K2O-31, MgO-2,5, SO3-5, B-0,02, Cu-0,01, Fe-0,15, Mn-0,1, Zn-0,01,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карбамидті- 9,8,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микроэлементері бар кешенді суда еритін NPK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микротыңайтқыш маркалы ДТПА Fe түйіршектелген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тыңайтқыш, темір хелаты EDDHA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Q40 тыңайтқыш, темір хелаты EDDHA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 хелатталған тыңайтқыштар Ультрамаг маркалы "хелат Fe-13"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хелатталған тыңайтқыштар Ультрамаг маркалы "Хелат Zn -15"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тыңайтқыш, марганец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 хелатталған тыңайтқыштар Ультрамаг маркалы "Хелат Mn -13"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тыңайтқыш, мыс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тыңайтқыш, мыс хелаты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хелатталған тыңайтқыштар Ультрамаг маркалы "Хелат Cu -15" маркалы хелатты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маркалы: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(калия нитраты)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Калийлық селитра техникалық маркалы 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тыңайтқыш (магния нитраты)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(магнийлық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(магнийлық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қышқылдар- 19-21, фульвоқышқылдары-3-5, ульминды қышқылдар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аминоқышқылдар- 9,3,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Биостим маркалы "Старт"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"Әмбебап"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Биостим маркалы "Өсім"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"Жүгері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"Майлы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"Дәнді дақылдар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"Бұршақтар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Комби тыңайтқыш маркалы "Картоп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"Қызылша үшін"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12:8: 31 + 2MgO+МЭ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маркалы15:15:30+1,5 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18:18:18+3MgO+МЭ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маркалы 20:20:20+МЭ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Брикс2/Tecamin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поли-гиброктер-карбоқышқылдары-20%,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(EDTA), Zn-0,08% (EDTA), кайгидрин, бетаин, альгинды 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аминоқышқылдары, тазаланған гумусты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MgO-4,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альгинды қышқыл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аминоқышқылдар-33, жалпы N-9,8, органикалық заттар 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 Нутривант Плюс"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(сыра қайнататын арпа)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қызылшасына арналған "Нутривант Плюс"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Нутривант"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аминоқышқылдар- 10,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аминоқышқылдар-33; жалпы органикалық заттар саны- 48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Phoskraft Mn-Zn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Aminostim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Sprayfert 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Algamina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Agrumax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SWISSGROW Phomazin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Hordisan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Thiokraft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Vigilax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Fulvimax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"Vittafos Cu"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Vittafos маркалы NPK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маркалы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10-52-10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13-6-26+8 CaO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15-5-30+2MgO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маркалы: 18-18-18+1MgO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8-20-30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3-5-55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Growfert+Micro маркалы 3-8-42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"Fosiram"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"Etidot 67"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"Ferromax"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"Ferrovit"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"Micrall"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"Growbor"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"Microlan"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"Sancrop"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"Nutrimic Plus"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"Vittaspray"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"Cerestart"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Калий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Мыс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Азот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Мырыш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Изагри-М, Бор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Вита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Изагри-М, Форс Рост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Форс қоректі маркасы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аминоқышқылдар-10%, барлығы N-3, оның ішінде аммонинды-0,6, нитратты-0,7, органикалық - 1,7,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түріндегі -КН2РО3), салицилды қышқыл,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хелаттандыратын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гуминді тыңайтқыш "Белый жемчуг"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г/л, гуминды қышқылдар-38,9 г/л, фульво қышқылдар-7,6, N-0,14г/л, P2O5-16,7 г/л, K2O-29,8 г/л, Fe-312 мг/л, , CaO-5670 мг/л, MgO-671 мг/л, Co-0,051 мг/л, Zn-0,23 мг/л, Cu-0,30,мг/л, Mn-31,4 мг/л, Mo-0,10 мг/л, Si2O-631 мг/л, құрғақ қалдық – 84 г/л, күл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Моно-Сера"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Моно-Бор"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"Волски Моноформы" маркалы "Волски Моно-Цинк"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"Микромак"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"Микроэл"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"Экомак"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"Страда" маркалы "Страда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Р2О5- 4,03%, К2О- 6,47%, SO3 – 0,02%; Cu – 0,01 %; В – 0,02%; Fe – 0,02%; Mn- 0,01%; Zn – 0,01%; аминоқышқылдар – 3%; органикалық қышқылдар– 0,7%; полисахаридтер – 0,00388%; фитогормондар – 0,00044 %;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аминоқышқылдар – 5,19 %; органикалық қышқылдар – 5,30 %; моносахаридтер – 0,00379 %; фитогормондар – 0,00043 %; гуминды қышқылдар – 0,25 %, фульвоқышқылдар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аминоқышқылдар – 1,5%;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SO3-4,41%; аминоқышқылдар – 1,39%;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аминоқышқылдар – 0,78 %; органикалық қышқылдар – 0,10 %; моносахаридтер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 – 0,08 %; органикалық қышқылдар – 4,5 %; моносахаридтер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аминоқышқылдар – 4,26 %; органикалық қышқылдар – 16,5 %; моносахаридтер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маркалы 3:18:18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Fe – 0,065 %; Mn – 0,028 %; Мо–0,012 %; Zn – 0,012 %;, Si–0,012 %; Co – 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Р2О5 -40% K2O-5,48% B-4,5% Zn-14,6% Mo-0,5% MgO-6,56% Mn-21,1% Fe-14% S-7,95 Cu-7,6%, органикалық қышқылдар -25 г/л, аминоқышқылдар -25 г/л, өсімдіктердің өсуі мен иммунитетінің стимуляторлары – 10 г/л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Р2О5 -20,3% K2O-13,7% B-5,1% Zn-5,6% Mo-0,06% Co-0,01% MgO-8,2% Mn-8,13% Fe-1,0% Cu-1,6%, органикалық қышқылдар-25 г/л, аминоқышқылдар -25 г/л, өсімдіктердің өсуі мен иммунитетінің стимуляторлары – 10 г/л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Zn-12,5%, N-16,4%, +аминоқышқылдар -85г/л, өсімдік иммунитеті мен өсуінің стимуляторлары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г/л, аминоқышқылдар — 25 г/л, өсімдіктердің өсуі мен иммунитетінің стимуляторлары —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г/л, аминоқышқылдар -25 г/л, өсімдіктердің өсуі мен иммунитетінің стимуляторлары –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-25 г/л, аминоқышқылдар — 25 г/л, өсімдіктердің өсуі мен иммунитетінің стимуляторлары —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12%, фульвоқышқылдар 2%, органикалық төмен молекулалы қышқылдар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Кешенді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Мырыш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маркалы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маркалы ВМ- NPK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маркалы Б СУПЕР БИО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Органоминералды тыңайтқыш "HumiPro"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NPK=0,08-0,05-0,8, органикалық заттар – 5,5% , оның ішінде гуматтар – 4,3%, фульваттар – 1,04%, кинетин,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2,8%, оның ішінде цитокинин, ауксин элиситорлар, В1,В2,С, РР витаминдері,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 Te) тыңайтқыш маркалы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тыңайтқыш маркалы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20+6+13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19+6+13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Horti-CoteCRF (N+P+K+Te) тыңайтқыш маркалы 19+6+12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16+06+13+2+Te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16+06+12+2+Te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16+06+11+2+Te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15+06+12+2+Te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15+06+11+2+Te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маркалы 14+05+11+2+Te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маркалы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Top-dress CRF (N+P+K+MgO+Te) тыңайтқыш маркалы 26+07+10+Te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Granustar CRF (N+P+K+MgO+(Mn)/(Te)) тыңайтқыш маркалы 23+05+09+4MgO+Te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20+20+20+1MgO+Te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GranusolWSF (N+P+K+MgO+Te) тыңайтқыш маркалы 20+10+20+2MgO+Te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20+05+10+6MgO+Te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20+00+20+2MgO+Te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27+15+12+1MgO+Te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12+07+25+8CaO+2MgO+ 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10+52+10+1MgO+Te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18+06+26+3MgO+Te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17+10+17+12CaO+Te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10+10+30+6MgO+Te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12+05+24+2MgO+Te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21+10+10+8CaO+Te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18+18+18+3MgO+Te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 маркалы 10+10+30+3MgO+3CaO+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07+12+36+3MgO+Te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11+06+18+2MgO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тыңайтқыш маркалы 14+08+14+3MgO+7CaO+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MgO-3, CaO-7, транс элементтер (бор, мыс, темір, марганец, молибден, мырыш, хелаттар EDTA, DTPA, EDDHA)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4,5-11-36-5MgO-TE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20-10-15-2MgO-TE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маркалы 18-09-29-TE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аминоқышқылдар-0,8;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аминоқышқылдар-0,8;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аминоқышқылдар-5,1; цитокининдер - 0,025, ауксиндер-8,8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11-44-11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8-52-17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23-7-23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GG 16-8-32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14-7-21+2MgO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14-7-28+2MgO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12-5-40+2MgO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Foliar 16-8-34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Формула: Poly-Feed GG 20-9-20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альгинды 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тыңайтқыштар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маркалы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маркалы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фульвоқышқылдар-3; янтарлы қышқыл-3; арахидонды қышқыл-0,0001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Рост"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фульвоқышқылдары-3;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Антистресс"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арахидонды қышқыл-0,0001; тритерпенды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маркалы "Контур Профи"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гуминды қышқылдар-7;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аминоқышқылдар-26; бос свободные аминоқышқылдар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пентаоксид, калий оксиді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гуминды заттар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БМВ-гуминдік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"БОГАТЫЙ" тыңайтқыш маркалы "5:6:9"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(титр кемінде 2x10 тірі жасушалар мен споралар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"Кешенді"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калийлі тұздар БМВ-гуминдік қышқыл-1,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"БОРОГУМ- М" тыңайтқыш маркалы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БМВ-гуминдік қышқыл 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МЕГАМИКС маркалы Тұқым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МЕГАМИКС маркалы Профи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GREEN-GO 8.16.40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Oilseeds (chelates) - ЭКОЛАЙН Майлы (Хелаттар)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L-a-aминоқышқылдар-8,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 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аминоқышқылдар-10,5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органикалық-0,25, гуминды қышқылдар-9,6, гидроксикарбонды қышқылдар-2,4, бактериялық штамдардың мұздатылған кептірілген қоспасы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гидроксикарбонды қышқылдар-20,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ішінде. мочевина-18, гуминді қышқылдар (гуматтар)-6, гидроксикарбонды қышқылдар-2, аминоқышқылдар-6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Сu агентпен- 3,5, Mn агентпен -3,5, Zn агентпен -0,25, гидроксикарбонды қышқылдар-18,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органикалық- 2 құрғақ затқа. - 1,2-1,7, жалпы органикалық зат құрғақ затқа - 80-85, жалпы гумин экстракт (ЖГЭ) құрғақ органикалық затқа - 90-95, табиғи гумин қышқылдары, жалпы гумин экстрактан (ЖГЭ) - 95-96, табиғи фульвоқышқылдар жалпы гумин экстрактан (ЖГЭ)- 4-5,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 - 1, оның ішінде нитратты - 12, Zn агентпен -12, гидроксикарбонды қышқылдар-18, аминоқышқылдар 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мочевина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 - 12, Мо агентпен - 1, гуминді қышқылдар (гуматтар) - 4, гидроксикарбонды қышқылдар- 4,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құнарлығын қалпына келтіруге арналған Reasil® Soil Conditioner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құрғақ затқа - 75-80, жалпы гумин экстракт (ЖГЭ) құрғақ органикалық затқа - 90-95, табиғи гумин қышқылдары жалпы гумин экстрактан (ЖГЭ) - 54-56, гумин қышқылдары (калийлі тұздар) жалпы гумин экстрактан (ЖГЭ)- 40, табиғи фульвоқышқылдар жалпы гумин экстракт (ЖГЭ)- 4-6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егіншілікке арналған Reasil® Soil Conditioner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жалпы гумин экстракт (ЖГЭ) құрғақ затқа - 90-95, табиғи гумин қышқылдары жалпы гумин экстрактан (ЖГЭ)- 95-96, табиғи фульвоқышқылдар жалпы гумин экстрактан (ЖГЭ) 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мочевина - 3,25, K2O агентпен - 2,5, P2O5 - агентпен - 0,50, MgO агентпен - 0,10, B бороэтаноломин - 0,10, Cо агентпен - 0,01, Cu агентпен - 0,05, Fe агентпен - 0,12, Mn агентпен - 0,10, Mo агентпен - 1, Zn агентпен - 0,12, гуминді қышқылдар (гуматтар) - 7, гидроксикарбонды қышқылдар-0,60,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аминоқышқылдар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Сера 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Цинк 700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Лебозол-Кальций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 Лебозол-Нутриплант 8-8-6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 Лебозол-Нутриплант 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жалпы-27, N аммиакты -3,6, N нитратты -4,7, N карбамидті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- Нитрат марганца 235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Нитрат Магния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 РапсМикс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 – МагС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 Лебозол-ТриМакс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- 24, бос аминоқышқылдар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аминоқышқылдар 12,5, оның ішінде бос аминоқышқылдар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мочевина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"Бор"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маркалы: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"Астық"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 "Альфо-Гроу" ВР маркалы: "Бұршақ"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Цинк"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Молибден"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мочевина - 3,25, K2O агентпен - 2,50, P2O5 - агентпен - 0,50, MgO агентпен - 0,10, B бороэтаноломин - 0,10, Cо агентпен - 0,01, Cu агентпен - 0,05, Fe агентпен - 0,12, Mn агентпен - 0,10, Mo агентпен - 0,03, Zn агентпен - 0,12, гуминді қышқылдар (гуматтар) - 7, гидроксикарбонды қышқылдар-0,60,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сұйық тыңайтқыш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микротыңайтқыш "Зеромикс"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микротыңайтқыш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Ви-агро-Альфа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Ви-Агро-Бетта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минералды тыңайтқыш "Оракул" маркалы: "Оракул мультикомплекс"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маркалы Оракул колофермин 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аминоқышқылдар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 "Оракул күкірт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аминоқышқылдар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аминоқышқылдар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"Оракул" маркалы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маркалы Оракул колофермин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аминоқышқылдар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