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920071" w14:textId="592007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Ақмола облысының су объектілері мен су шаруашылығы құрылыстарында көпшіліктің демалуына, туризм және спорт үшін орындар белгілеу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әкімдігінің 2021 жылғы 22 қарашадағы № А-11/591 қаулысы. Қазақстан Республикасының Әділет министрлігінде 2021 жылғы 26 қарашада № 25424 болып тіркелді. Күші жойылды - Ақмола облысы әкімдігінің 2025 жылғы 13 қарашадағы № А-11/589 қаурлысымен.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Ақмола облысы әкімдігінің 13.11.2025 </w:t>
      </w:r>
      <w:r>
        <w:rPr>
          <w:rFonts w:ascii="Times New Roman"/>
          <w:b w:val="false"/>
          <w:i w:val="false"/>
          <w:color w:val="ff0000"/>
          <w:sz w:val="28"/>
        </w:rPr>
        <w:t>№ А-11/589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Су Кодексінің 94-бабының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Ақмола облысының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Ақмола облысының су объектілері мен су шаруашылығы құрылыстарында көпшіліктің демалуына, туризм және спорт үшін орындар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"Ақмола облысының табиғи ресурстар және табиғатты пайдалануды реттеу басқармасы" мемлекеттік мекемесі Қазақстан Республикасының заңнамасында белгіленген тәртіппен: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Қазақстан Республикасы Әділет министрлігінде мемлекеттік тіркелуін;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 ресми жарияланғаннан кейін оны Ақмола облысы әкімдігінің интернет-ресурсында орналастырылуын қамтамасыз етсін.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жетекшілік ететін Ақмола облысы әкімінің орынбасарына жүктелсін.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Ақмола облысының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Е.Маржикпаев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Денсаулық сақтау министрлігі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Санитариялық-эпидемиологиялық бақылау комитеті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Ақмола облысының санитариялық-эпидемиологиялық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бақылау департаменті"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республикалық мемлекеттік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мекемесі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"Қазақстан Республикасы экология,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геология және табиғи ресурстар министрлігі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Су ресурстары комитетінің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Су ресурстарын пайдалануды реттеу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және қорғау жөніндегі Ертіс бассейндік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инспекциясы" республикалық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мемлекеттік мекемесі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Экология, геология және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табиғи ресурстар министрлігі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Су ресурстары комитетінің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Су ресурстарын пайдалануды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реттеу және қорғау жөніндегі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Есіл бассейндік инспекциясы"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республикалық мемлекеттік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мекемесі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"Қазақстан Республикасы экология, геология және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табиғи ресурстар министрлігі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Су ресурстары комитетінің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Су ресурстарын пайдалануды реттеу және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қорғау жөніндегі Нұра-Сарысу бассейндік инспекциясы"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республикалық мемлекеттік мекемесі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Экология, геология және табиғи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ресурстар министрлігі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Экологиялық реттеу және бақылау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комитетінің Ақмола облысы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бойынша экология департаменті"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республикалық мемлекеттік мекемесі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22 қарашадағы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А-11/591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9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Ақмола облысының су объектілері мен су шаруашылығы құрылыстарында көпшіліктің демалуына, туризм және спорт үшін орындар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Реті бойынша 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объектісінің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Көпшіліктің демалуына, туризм және спорт үшін орындары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округ, жақын елді мекен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Қопа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азаматтардың жаппай демалуы үшін пайдаланылатын су объектісінің бөлігі "Копакабана"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Көкшетау қаласының аумағында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"Сопка-305" су айдыны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азаматтардың жаппай демалуы үшін пайдаланылатын су объектісінің бөлігі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Степногорск қаласының шекараларында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Ақкөл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Жарлыкөл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азаматтардың жаппай демалуы үшін пайдаланылатын су объектісінің бөлігі (коммуналдық жағажай)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Еңбек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Аршалы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су айдыны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"Бейбарыс"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Жібек жолы ауылдық округі, Жібек жолы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Жалтыркөл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"Golden fish"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Жібек жолы ауылдық округі, Жалтыркөл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табиғи су айдыны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"Столичные раки"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Жібек жолы ауылдық округі, Жібек жолы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"Primevill"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Жібек жолы ауылдық округі, Жібек жолы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"Silk Way"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Жібек жолы ауылдық округі, Жібек жолы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Сарыоба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"BIG SARYOBA"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Сарыоба ауылдық округі, Сарыоба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Жалтыркөл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"Динара"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Жібек жолы ауылдық округі, Жалтыркөл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азаматтардың жаппай демалуы үшін пайдаланылатын су объектісінің бөлігі (коммуналдық жағажай)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Аршалы кентінің шекараларында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12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Саяновская өзенінің ескі арнасы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азаматтардың жаппай демалуы үшін пайдаланылатын су объектісінің бөлігі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Новочеркасск және Астрахан ауылдық округтері арасындағы шекарада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Атбасар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13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Жабай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азаматтардың жаппай демалуы үшін пайдаланылатын су объектісінің бөлігі ("Достық-Синтез" жауапкершілігі шектеулі серіктестігі ауданындағы Атбасар қаласының қалалық коммуналдық жағажайы (коммуналдық жағажай)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Атбасар қаласының шекарасында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Бурабай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14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Щучье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"Бурабай Марина Клаб" яхта клубы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Щучинск қаласының шекарасында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15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Щучье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"Алмаз" шипажайының жағажайы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Щучинск қаласының шекарасында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16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Щучье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"Мираж"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Щучинск қаласының шекарасында, Ақылбай орманшылығы 28 орам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17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Щучье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"Park Hotel Kokshetau"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Щучинск қаласының шекарасында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18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Щучье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"Rixos Borovoe Hotel" базасындағы жағажай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Щучинск қаласының шекарасында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19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Щучье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азаматтардың жаппай демалуы үшін "Щучье" шипажайы" акционерлік қоғамының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Щучинск қаласының шекарасында, Бармашинск орманшылығы 47 орам, 45 телім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Щучье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"Лагуна"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Щучинск қаласының шекарасында, Бармашинск орманшылығы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21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Бурабай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"Кокшебель" қонақ үйінің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Бурабай, улица Кенесары 2а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22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Бурабай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"Айнаколь" қонақ үйінің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Бурабай кентінің шекарасында, Боровское орманшылығы, 14 орам, 19-28 телім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23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Бурабай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"Оқжетпес" емдеу-сауықтыру кешені" акционерлік қоғамы шипажайының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Бурабай кентінің шекарасында, Бурабай орманшылығы орамы 8,11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24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Бурабай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"Алмата" қонақ үйінің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Бурабай кентінің шекарасында, Боровское орманшылығы, 6 орам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25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Большое Чебачье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"Terrassa Park" қонақ үй ауданындағы жағажай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Бурабай кентінің шекарасында, Боровское орманшылығы, 6 орам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26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Бурабай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"Зайцев А.Н." жеке кәсіпкердің катамарандарын жалға алу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Бурабай кентінің шекарасында, Боровское орманшылығы, 6 орам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27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Бурабай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"Байтас" қонақ үйінің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Бурабай кентінің шекарасында, Боровское орманшылығы, 6 орам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28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Бурабай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"Алем плюс" қонақ үйінің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Бурабай кентінің шекарасында, Боровское орманшылығы, 6 орам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Бурабай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"Нептун" қайық станциясы (катамарандар мен қайықтарды жалға алу)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Бурабай кентінің шекарасында, Боровское орманшылығы, 6 орам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Бурабай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"Адал -2050" жауапкершілігі шектеулі серіктестігінің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Бурабай кентінің шекарасында, Боровское орманшылығы, 6 орам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Бурабай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"Зерен Тоғай" жауапкершілігі шектеулі серіктестігінің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Бурабай кентінің шекарасында, Боровское орманшылығы, 6 орам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Бурабай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Литвиковский А.И. жеке кәсіпкердің қайық станциясы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Бурабай кентінің "Голубой залив" ауданында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Бурабай көлі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"Нестерук А.А." жеке кәсіпкердің "Нептун" қайық станциясының филиалы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Бурабай кентінің Оқжетпес ауданында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Ерейментау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34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Сілеті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"Строитель"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Сілеті ауылдық округі, Сілеті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35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Сілеті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"Атамекен"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Сілеті ауылдық округі, Сілеті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Сілеті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"Асель-2" шаруа қожалығының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Сілеті ауылдық округі, Сілеті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Сілеті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"Дом рыбака"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Сілеті ауылдық округі, Сілеті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Сілеті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"Жұлдыз" балалар сауықтыру орталығының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Сілеті ауылдық округі, Сілеті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Қоржынкөл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"Дом отдыха Ерейментау" жауапкершілігі шектеулі серіктестігінің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Өлеңті ауылдық округі, Қоржынкөл станциясынан солтүстік батысқа қарай 5,5 километр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40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Қызыл-Су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"Игілік ауылы ауданында" азаматтардың жаппай демалуы үшін пайдаланылатын су объектісінің бөлігі (коммуналдық жағажай)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Красногор ауылдық округі Игілік ауылы ауданында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41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"Aurora Garden"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ауылының шекараларында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42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"Зерен-Нұр" санаторлық-сауықтыру кешенінің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ауылының шекараларында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"Зерен Парк"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ауылының шекараларында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44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"Малик Ғабдуллин атындағы шипажай-сауықтыру кешені" жауапкершілігі шектеулі серіктестігінің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ауылының шекараларында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"Ансат" қонақ үй-туристік кешенінің демалыс базасының жағажайы"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ауылының шекараларында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46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"Парус"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ауылының шекараларында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47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"Кумколь"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ауылының шекараларында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48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"Лагуна"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ауылының шекараларында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49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"Zeren Tour"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ауылының шекараларында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"Көкше Қарағайлы"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ауылының шекараларында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51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"Ақданат"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ауылының шекараларында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52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"Восточное"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ауылының шекараларында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53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"Мәлк Ғабдуллин атындағы шипажай-сауықтыру кешені" жауапкершілігі шектеулі серіктестік ауданындағы коммуналдық жағажай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ауылының шекараларында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Қорғалжын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54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Біртабан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"Табанкөл" коммуналдық жағажай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Қорғалжын ауылдық округі, Қорғалжын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55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Бабай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жағажай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Арықты ауылдық округі, Арықты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Сандыктау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56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Жақсы Жалғызтау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азаматтардың жаппай демалуы үшін пайдаланылатын су объектісінің бөлігі (коммуналдық жағажай)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Приозерное ауылының шекараларында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57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Кұмдыкөл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азаматтардың жаппай демалуы үшін пайдаланылатын су объектісінің бөлігі (коммуналдық жағажай)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Новоникольск ауылының шекараларында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Целиноград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58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Сарқырама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"Чистые пруды"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Қосшы ауылдық округі, Қосшы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Сарқырама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"Қосшы"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Қосшы ауылдық округі, Қосшы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Сарқырама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"Гринпарк"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Қосшы ауылдық округі, Қосшы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Сарқырама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"Айша"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Қосшы ауылдық округі, Қосшы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Сарқырама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"River club"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Қосшы ауылдық округі, Қосшы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Қоянды су қоймасы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"Жас-нұр"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Қоянды ауылдық округі, Қоянды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Қоянды су қоймасы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"Ажарлы жағалау"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Қоянды ауылдық округі, Қоянды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Қоянды су қоймасы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"Дача"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Қоянды ауылдық округі, Қоянды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"Слобода" демалыс саябағы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Арайлы ауылдық округі, Арайлы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"Аңшы" демалыс үйі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Арайлы ауылдық округі, Арайлы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Красная бөгеті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азаматтардың жаппай демалуы үшін пайдаланылатын су объектісінің бөлігі (коммуналдық жағажай)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Жарлыкөл ауылдық округі, Жалғызқұдық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Шортанды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69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Дамса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"Агенство 888" жеке кәсіпкерінің жағажай демалыс аймақтары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Дамса ауылдық округі, Дамса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 69, оның ішінде: 10 коммуналдық және 59 жеке меншікте.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Ақмола облысының аумағындағы су объектілері мен су шаруашылығы құрылыстарында көпшіліктің демалуына, туризм мен спортқа арналған орындардың иелері мен жалға алушылары өзгеруі мүмкін (жалдау мерзімінің аяқталуы, сату, қайта ұйымдастыру, тарату).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