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9526" w14:textId="19f9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жергілікті маңызы бар тарих және мәдениет ескерткіштерінің мемлекеттік тізімін бекіту туралы" Нұр-Сұлтан қаласы әкімдігінің 2020 жылғы 6 қазандағы № 508-2075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7 желтоқсандағы № 508-4393 қаулысы. Қазақстан Республикасының Әділет министрлігінде 2022 жылғы 5 қаңтарда № 26372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әкімдігі 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қаласының жергілікті маңызы бар тарих және мәдениет ескерткіштерінің мемлекеттік тізімін бекіту туралы" Нұр-Сұлтан қаласы әкімдігінің 2020 жылғы 6 қазандағы № 508-2075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1295 болып тіркелген) келесідей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Мәдениет басқармасы" мемлекеттік мекемесінің басшысы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Нұр-Сұлтан қаласы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Нұр-Сұлтан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Нұр-Сұлтан  қаласы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қазанындағы № 508-2075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жергілікті маңызы бар  тарих және мәдениет ескерткіштерінің мемлекеттік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И.С. Силиннің үйі, ХІХ-ХХ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міндет бөлімі отрядтары құрылған үй, 1914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Омаров көшесі, № 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сарайы,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Есенберлин көшесі, №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1954 жылы алғашқы тың игерушілер эшелоны келген вокзал ғимараты және вокзал маңындағы алаң,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310-дивизия атындағы вокзал маңындағы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ескерткіші, 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 қатысқан жауынгерлерге ескерткіші,  1995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Мәдениет және спорт министрлігінің "Қазақ ұлттық өнер университеті" республикалық мемлекеттік мекемесінің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және Елена шіркеуі, 1854-1900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 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басқарма ғимараты, 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Д.В. Егоровтың үйі  ХІХ-ХХ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5а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үйі,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 Ф.И. Благовещенскийдің үйі, 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20а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мешіттің дуалы, 1895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С.А. Кубриннің ауруханасы,  1880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В.М. Кубриннің  үйі және жапсаржайы, 1910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М.К. Кубриннің  сауда үйі,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П.Г. Моисеевтің үйі,  1914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Мәмбетов көшесі, №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"Октябрь" кинотеатрының  ғимараты,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Пионерлер үйі,  ХХ ғасырдың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 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қонақ үйінің ғимараты, 1958-1960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  әкімдігінің бұрынғы ғимараты,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Омаров көшесі, №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Қауіпсіздік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ғимараты,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Бигелдинов көшесі,  № 74/1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Мұсылман жастарына арналған  Б. Қосшығұловтың мектебі,  ХІХ-ХХ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"Астана-Бәйтерек"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монументалдық құрылысы,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Нұржол бульвары,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хан ескерткіші, 2001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Пушкин ескерткіші, 1999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Л.Н. Гумилев атындағы Еуразия Ұлттық университетінің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ескерткіші,  1994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және  М. Әуезов 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"Астана" мүсіні,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Тәшенов көшесіндегі шағынгүлбақ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Метеостанция ғимараты, 1914-1916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№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"Космос" және "Баспа"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мозаикалық паннолар,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Саяси қуғын-сүргін және тоталитаризм құрбандарының "АЛЖИР" мемориалды-мұражай кешені,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Целиноград ауданы,  Ақмол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"Қараөткел" мұсылман зираты, 1609-1962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"Жастар"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Бозоқ ІІ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Бұзықты көлінің шығыс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І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ІІ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ІІІ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ІV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V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жалғыз қорғаны, ерте темір ғасыры, б.ғ.д. VII-ІІI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 бөлігі, Көктал тұрғын алабынан солтүстікке қарай 1,5 шақырым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мұсылман мектебінің екінші ғимараты,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көшесі, № 1/2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"Әбу Насыр әл-Фараби" мешіті,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"Нұр-Астана" мешіті,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