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4205" w14:textId="4464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 мәслихатының 2020 жылғы 11 желтоқсандағы № 553/77-VI "Нұр-Сұлтан қаласының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2021 жылғы 4 маусымдағы № 42/6-VII шешімі. Қазақстан Республикасының Әділет министрлігінде 2021 жылғы 10 маусымда № 22982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01.01.2021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Нұр-Сұлтан қаласы мәслихатының "Нұр-Сұлтан қаласының 2021-2023 жылдарға арналған бюджеті туралы" 2020 жылғы 11 желтоқсандағы № 553/77-VІ (Нормативтік құқықтық актілерді мемлекеттік тіркеу тізілімінде № 21979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Нұр-Сұлтан қаласының 2021-2023 жылдарға арналған бюджеті тиісінше 1, 2, 3-қосымшаларға сәйкес, оның ішінде 2021 жылға мынадай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596 348 575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354 923 599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6 839 607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25 000 000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209 585 369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582 784 017,7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24 584 103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26 157 002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1 572 899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10 924 876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10 924 876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(-21 944 421,7)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21 944 421,7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қарыздар түсімдері – 14 331 994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қарыздарды өтеу – (-35 583 573)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бюджет қаражатының пайдаланылатын қалдықтары – 43 196 000,7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Нұр-Сұлтан қаласының жергілікті атқарушы органының 2021 жылға арналған резерві 3 971 000 мың теңге сомасында бекітілсін.".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Нұр-Сұлтан мәслихаты қаласы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Купешов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Нұр-Сұлтан қаласы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42/6-VІІ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қаласының 2021 жылға арналған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904"/>
        <w:gridCol w:w="582"/>
        <w:gridCol w:w="6739"/>
        <w:gridCol w:w="3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596 348 575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354 923 599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215 787 478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95 024 151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120 763 327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91 102 744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91 102 744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38 696 726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30 531 412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1 461 251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6 704 063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5 809 317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3 498 079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2 100 238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3 527 334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3 527 334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6 839 607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2 332 859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1 940 859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3 739 774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3 739 774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766 974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766 974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209 585 369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209 585 369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209 585 369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024"/>
        <w:gridCol w:w="1024"/>
        <w:gridCol w:w="6184"/>
        <w:gridCol w:w="33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582 784 017,7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18 374 954,0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183 237,0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1 463 176,0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1 386 698,0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1 706 748,0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1 698 336,0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10 747 589,0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420 509,0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7 825 081,0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2 462 933,0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1 813 579,0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651 649,0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тыныс-тіршілігін қамтамасыз ету және қауіпсіздік мәселелері жөнінде халықтың мемлекеттік органдармен, коммуналдық кәсіпорындармен және ұйымдармен өзара іс-қимыл жасауын ұйымдастыру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1 100 592,0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407 307,0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салаларындағы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405 734,0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417 250,0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237 693,0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538 987,0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534 245,0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299 739,0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Өңірде діни ахуалды зерделеу және талдау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215 934,0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310 451,0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2 123 951,0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1 011 433,0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138 880,0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436 364,0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436 364,0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676 154,0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676 154,0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18 245 742,0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3 705 197,0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3 705 197,0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14 502 646,0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12 329 670,0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 нашақорлықтың және есірткі бизнесінің алдын алу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2 140 484,0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 бар крематорийлер салу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137 972 798,0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683 883,0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200 565,0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380 419,0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120 751 782,0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516 744,0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28 467 015,0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 беру бағдарламалары бойынша 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2 350 554,0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2 632 756,0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3 896 716,0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185 017,0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180 574,0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1 162 590,0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9 399 395,0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22 559 846,0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2 298 991,0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41 021 965,0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1 654 683,0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3 564 704,0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UMІTІ" таланттарын анықтау және қолдау бастамасын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12 941 230,0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12 929 037,0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3 593 429,0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3 593 429,0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12 338 911,0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12 240 911,0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320 038,0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532 993,0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2 770 030,0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4 159 568,0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305 371,0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2 030 960,0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COVІD-19 коронавирустық инфекциясының таралуының алдын алуға бағытталған күрделі шығыстар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1 013 501,0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21 999 848,0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20 348 455,0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536 436,0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1 051 623,0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2 551 924,0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3 589 975,0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190 898,0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4 038 559,0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892 044,0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1 590 579,0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 мүгедектерге және мүгедек балаларға әлеуметтік қызмет көрсету орталығында және үйде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826 237,0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1 561 134,0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1 109 066,0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130 758,0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444 495,0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802 279,0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абоненттік жалғамалармен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939 502,0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балаларды, ата-анасының қамқорлығынсыз қалған балаларды әлеуметтік қамсыздандыру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815 766,0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123 736,0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139 759 927,2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40 938 932,0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2 950 845,0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19 948 843,0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17 864 477,0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21 282 763,0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және көгалдандыру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20 716 773,0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31 245 141,0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1 996 121,0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24 602 942,0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4 092 589,0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40 703 767,2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17 463 232,5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2 809 618,0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4 039 625,7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16 335 421,0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5 589 324,0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ескірген тұрғын үйлерді бұзу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219 641,0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719 619,0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4 004 303,0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20 505 094,0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және мемлекеттік қызметтер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және мемлекеттік қызметтер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279 330,0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1 008 956,0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1 008 956,0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және мұрағат ісі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1 343 506,0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және мұрағат істері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253 556,0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629 909,0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10 122 246,0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867 978,0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1 076 059,0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238 509,0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3 520 894,0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256 756,0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1 466 039,0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2 196 407,0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ішкі саясат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1 922 389,0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749 136,0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1 172 503,0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жастар саясаты мәселелері басқармасы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707 721,0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571 754,0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5 117 746,0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715 059,0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683 038,0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3 702 849,0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24 135 037,0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24 135 037,0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16 442 374,0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7 692 663,0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36 439 846,0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33 415 524,0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Облигациялар бойынша купондық сыйақыны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33 144 980,0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2 688 855,0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239 890,0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809 269,0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1 134 586,0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250 041,0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2 896 706,0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2 365 642,0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2 365 642,0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531 064,0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326 203,0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51 919 577,0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51 864 887,0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және жолаушылар көлігі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297 721,0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31 642 460,0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ішкі қатынастар бойынша жолаушылар тасымалдарын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9 717 249,0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жүрісін реттеудің техникалық құралдарын салу және реконструкциялау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1 820 945,0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38 648 328,0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және мемлекеттік қызметтер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3 835 604,0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қызметтерін дамытуды камтамасыз ету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2 285 604,0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15 411 996,0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370 988,0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инвестициялық қызметтерін дамытуды камтамасыз ету жөніндегі қызметтер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767 065,0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10 643 426,0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2 853 281,0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420 551,0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1 651 165,0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1 546 392,0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627 968,0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627 968,0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12 859 399,0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4 859 399,0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284 461,0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4 106 796,0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4 106 796,0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4 098 450,0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53 316 502,5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53 316 502,5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3 005 431,5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34 148 209,0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15 947 336,0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213 506,0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24 584 103,0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26 157 002,0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23 699 862,0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тын-энергетикалық кешені және коммуналдық шаруашылық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реконструкциялау және салу үшін кредит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199 862,0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дамудың 2020-2025 жылдарға арналған "Нұрлы жер" мемлекеттік бағдарламасы шеңберінде кредиттік тұрғын үй салуға бюджеттік кредит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1 241 024,0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1 241 024,0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1 241 024,0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1 216 116,0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1 216 116,0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қалада, астанада кәсіпкерлікті дамытуға жәрдемдесуге кредит беру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1 216 116,0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1 572 899,0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1 572 899,0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1 572 899,0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операциялар бойынша сальдо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10 924 876,0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10 924 876,0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3 924 909,0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3 924 909,0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3 924 909,0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6 999 967,0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3 349 967,0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3 349 967,0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-21 944 421,7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21 944 421,7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14 331 994,0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14 331 994,0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13 216 016,0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1 115 978,0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-35 583 573,0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-35 583 573,0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-34 074 426,0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-1 509 147,0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43 196 000,7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42/6-VІІ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бөлумен, Нұр-Сұлтан қаласының 2021 жылға арналған бюджетінің бюджеттік даму бағдарламаларының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4"/>
        <w:gridCol w:w="1988"/>
        <w:gridCol w:w="1988"/>
        <w:gridCol w:w="68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 бар крематорийлер салу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реконструкциялау және салу үшін кредит беру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жүрісін реттеудің техникалық құралдарын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42/6-VІІ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Нұр-Сұлтан қаласының "Алматы" ауданының бюджеттік бағдарламаларының тізімі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2162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442 521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442 521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440 258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10 035 627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10 035 627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842 446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4 798 807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4 377 443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10 478 148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42/6-VІІ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Нұр-Сұлтан қаласының "Байқоңыр" ауданының бюджеттік бағдарламаларының тізімі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398 892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398 892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396 885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8 113 785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8 113 785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621 253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3 530 498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3 864 626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8 512 677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42/6-VІІ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Нұр-Сұлтан қаласының "Есіл" ауданының бюджеттік бағдарламаларының тізімі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2162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364 927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364 927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362 920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13 769 565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13 769 565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602 689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6 970 836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6 182 112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14 134 492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42/6-VІІ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553/77-VІ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Нұр-Сұлтан қаласының "Сарыарқа" ауданының бюджеттік бағдарламаларының тізімі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500 408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500 408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498 273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9 019 955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9 019 955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884 457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4 648 702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3 440 296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9 520 363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