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ef86b" w14:textId="c3ef8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"Б" корпусының мемлекеттік әкімшілік лауазымдарына үлгілік біліктілік талаптарын бекіту туралы" Қазақстан Республикасы Мемлекеттік қызмет істері және сыбайлас жемқорлыққа қарсы іс-қимыл агенттігі Төрағасының 2016 жылғы 13 желтоқсандағы № 85 және "Мемлекеттік әкімшілік лауазымға орналасудың кейбір мәселелері туралы" 2017 жылғы 21 ақпандағы № 40 бұйрықтарына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Мемлекеттік қызмет істері агенттігі Төрағасының 2021 жылғы 30 желтоқсандағы № 258 бұйрығы. Қазақстан Республикасының Әділет министрлігінде 2022 жылғы 11 қаңтарда № 26446 болып тіркелді. Күші жойылды - Қазақстан Республикасының Мемлекеттік қызмет істері агенттігі Төрағасының 2025 жылғы 8 желтоқсандағы № 196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- ҚР Мемлекеттік қызмет істері агенттігі Төрағасының 08.12.2025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бұйрығымен.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Күші жойылды - ҚР Мемлекеттік қызмет істері агенттігі Төрағасының 05.04.2023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"Мемлекеттік әкімшілік лауазымға орналасудың кейбір мәселелері туралы" Қазақстан Республикасы Мемлекеттік қызмет істері және сыбайлас жемқорлыққа қарсы іс-қимыл агенттігі Төрағасының 2017 жылғы 21 ақпандағы № 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14939 болып тіркелген) мынадай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"Қазақстан Республикасының мемлекеттік қызметі туралы" 2015 жылғы 23 қарашадағы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5), 11) тармақшаларына, </w:t>
      </w:r>
      <w:r>
        <w:rPr>
          <w:rFonts w:ascii="Times New Roman"/>
          <w:b w:val="false"/>
          <w:i w:val="false"/>
          <w:color w:val="000000"/>
          <w:sz w:val="28"/>
        </w:rPr>
        <w:t>26-бабының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28-бабының 3, 4-тармақтарына сәйкес БҰЙЫРАМЫН: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бұйрықпен бекітілген Мемлекеттік әкімшілік қызметшілерді, мемлекеттік әкімшілік лауазымдарға орналасуға үміткерлерді тестілеуді ұйымдастыру, бағдарламалары мен қағидаларына </w:t>
      </w:r>
      <w:r>
        <w:rPr>
          <w:rFonts w:ascii="Times New Roman"/>
          <w:b w:val="false"/>
          <w:i w:val="false"/>
          <w:color w:val="000000"/>
          <w:sz w:val="28"/>
        </w:rPr>
        <w:t>4-қосымша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Мемлекеттік қызмет істері агенттігінің Мемлекеттік қызмет департаменті заңнамада белгіленген тәртіппен: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Мемлекеттік қызмет істері агенттігінің интернет-ресурсында орналастырылуын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Республикасының Мемлекеттік қызмет істері агенттігі Төрағасының мемлекеттік қызмет мәселелеріне жетекшілік ететін орынбасарына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қызмет істері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агенттігінің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Жаилғанова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агенттігінің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Мемлекеттік қызмет істері агенттігі Төрағасының 05.04.2023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агенттігінің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қызметшілерді,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лауазымдарға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орналасуға кандидаттарды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тесттен өткізуді ұйымдастыру,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67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"Б" корпусының мемлекеттік әкімшілік лауазымдарына орналасуға кандидаттарды Қазақстан Республикасының мемлекеттік тілі мен заңнамасын білуге арналған тестілеу бағдарламалары</w:t>
      </w:r>
    </w:p>
    <w:bookmarkEnd w:id="7"/>
    <w:bookmarkStart w:name="z68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"Б" корпусының мемлекеттік әкімшілік лауазымдарына орналасуға кандидаттарды Қазақстан Республикасының мемлекеттік тілі мен заңнамасын білуге арналған тестілеу үш бағдарламадан тұрады:</w:t>
      </w:r>
    </w:p>
    <w:bookmarkEnd w:id="8"/>
    <w:bookmarkStart w:name="z68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бірінші бағдарлама А-1, А-2, А-3, А-4, А-5, В-1, В-2, В-3, В-4, С-1, С-2, С-3, С-О-1, С-О-2, C-R-1, D-1, D-2, D-3, D-О-1, D-О-2, Е-1, Е-2 санаттарына арналған және келесіні қамтиды:</w:t>
      </w:r>
    </w:p>
    <w:bookmarkEnd w:id="9"/>
    <w:bookmarkStart w:name="z68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мемлекеттік тілін білуге арналған тестер (20 сұрақ) ұзақтығы 20 минут;</w:t>
      </w:r>
    </w:p>
    <w:bookmarkEnd w:id="10"/>
    <w:bookmarkStart w:name="z68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Конституциясын (15 сұрақ), "Қазақстан Республикасының Президенті туралы" (15 сұрақ), "Қазақстан Республикасының Үкіметі туралы" (15 сұрақ) Қазақстан Республикасының конституциялық заңдарын, Қазақстан Республикасының Әкімшілік рәсімдік-процестік кодексі (15 сұрақ), "Қазақстан Республикасының мемлекеттік қызметі туралы" (15 сұрақ), "Сыбайлас жемқорлыққа қарсы іс-қимыл туралы" (15 сұрақ), "Құқықтық актілер туралы" (15 сұрақ), "Мемлекеттік көрсетілетін қызметтер туралы" (15 сұрақ) Қазақстан Республикасының заңдарын, Қазақстан Республикасы Президентінің 2015 жылғы 29 желтоқсандағы № 153 Жарлығымен бекітілген Қазақстан Республикасы мемлекеттік қызметшілерінің әдеп кодексін (Мемлекеттік қызметшілердің қызметтік әдеп қағидаларын) (10 сұрақ) бiлуге арналған тестер.</w:t>
      </w:r>
    </w:p>
    <w:bookmarkEnd w:id="11"/>
    <w:bookmarkStart w:name="z68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бағдарлама бойынша тестілеуді өту мәндері барлық нормативтік құқықтық актілер бойынша сұрақтардың жалпы санынан (130 сұрақ) кем дегенде 91 дұрыс жауапты және әрбір нормативтік құқықтық актілер бойынша кем дегенде 5 дұрыс жауапты құрайды.</w:t>
      </w:r>
    </w:p>
    <w:bookmarkEnd w:id="12"/>
    <w:bookmarkStart w:name="z68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бағдарлама бойынша Қазақстан Республикасының заңнамаларын білуге арналған тестерді орындау үшін жалпы уақыт 115 минутті құрайды.</w:t>
      </w:r>
    </w:p>
    <w:bookmarkEnd w:id="13"/>
    <w:bookmarkStart w:name="z68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екінші бағдарлама B-5, B-6, C-4, C-5, С-О-3, C-O-4, C-O-5, C-O-6, C-R-2, C-R-3, C-R-4, D-4, D-5, D-О-3, D-O-4, D-O-5, D-O-6, D-R-1, D-R-2, D-R-3, E-3, E-R-1, E-R-2, E-R-3, E-G-1, E-G-2 санаттарына арналған және келесіні қамтиды:</w:t>
      </w:r>
    </w:p>
    <w:bookmarkEnd w:id="14"/>
    <w:bookmarkStart w:name="z68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мемлекеттік тілін білуге арналған тест (20 сұрақ), ұзақтығы 20 минут;</w:t>
      </w:r>
    </w:p>
    <w:bookmarkEnd w:id="15"/>
    <w:bookmarkStart w:name="z68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Конституциясын (15 сұрақ), "Қазақстан Республикасының Президенті туралы" (15 сұрақ) Қазақстан Республикасының конституциялық заңы, Қазақстан Республикасының Әкімшілік рәсімдік-процестік кодексі (15 сұрақ), "Қазақстан Республикасының мемлекеттік қызметі туралы" (15 сұрақ), "Сыбайлас жемқорлыққа қарсы іс-қимыл туралы" (15 сұрақ), "Мемлекеттік көрсетілетін қызметтер туралы" (15 сұрақ), "Қазақстан Республикасындағы жергілікті мемлекеттік басқару және өзін-өзі басқару туралы" (15 сұрақ) Қазақстан Республикасының заңдарын, Қазақстан Республикасы Президентінің 2015 жылғы 29 желтоқсандағы № 153 Жарлығымен бекітілген Қазақстан Республикасы мемлекеттік қызметшілерінің әдеп кодексін (Мемлекеттік қызметшілердің қызметтік әдеп қағидаларын) (10 сұрақ) бiлуге арналған тестер.</w:t>
      </w:r>
    </w:p>
    <w:bookmarkEnd w:id="16"/>
    <w:bookmarkStart w:name="z68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бағдарлама бойынша тестілеуді өту мәндері барлық нормативтік құқықтық актілер бойынша сұрақтардың жалпы санынан (115 сұрақ) кем дегенде 69 дұрыс жауапты және әрбір нормативтік құқықтық актілер бойынша кем дегенде 5 дұрыс жауапты құрайды.</w:t>
      </w:r>
    </w:p>
    <w:bookmarkEnd w:id="17"/>
    <w:bookmarkStart w:name="z69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бағдарлама бойынша Қазақстан Республикасының заңнамаларын білуге арналған тестерді орындау үшін жалпы уақыт 105 минутті құрайды.</w:t>
      </w:r>
    </w:p>
    <w:bookmarkEnd w:id="18"/>
    <w:bookmarkStart w:name="z69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үшінші бағдарлама C-R-5, D-R-4, D-R-5, E-4, E-5, E-R-4, E-R-5, E-G-3, E-G-4 санаттарына арналған және келесіні қамтиды:</w:t>
      </w:r>
    </w:p>
    <w:bookmarkEnd w:id="19"/>
    <w:bookmarkStart w:name="z69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мемлекеттік тілін білуге арналған тест (20 сұрақ), ұзақтығы 20 минут;</w:t>
      </w:r>
    </w:p>
    <w:bookmarkEnd w:id="20"/>
    <w:bookmarkStart w:name="z69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Конституциясын (15 сұрақ), Қазақстан Республикасының Әкімшілік рәсімдік-процестік кодексі (15 сұрақ), "Қазақстан Республикасының мемлекеттік қызметі туралы" (15 сұрақ), "Сыбайлас жемқорлыққа қарсы іс-қимыл туралы" (15 сұрақ), "Қазақстан Республикасындағы жергілікті мемлекеттік басқару және өзін-өзі басқару туралы" (15 сұрақ), "Мемлекеттік көрсетілетін қызметтер туралы" (15 сұрақ) Қазақстан Республикасының заңдарын, Қазақстан Республикасы Президентінің 2015 жылғы 29 желтоқсандағы № 153 Жарлығымен бекітілген Қазақстан Республикасы мемлекеттік қызметшілерінің әдеп кодексін (Мемлекеттік қызметшілердің қызметтік әдеп қағидаларын) (10 сұрақ) бiлуге арналған тестер.</w:t>
      </w:r>
    </w:p>
    <w:bookmarkEnd w:id="21"/>
    <w:bookmarkStart w:name="z69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бағдарлама бойынша тестілеуді өту мәндері барлық нормативтік құқықтық актілер бойынша сұрақтардың жалпы санынан (100 сұрақ) кем дегенде 50 дұрыс жауапты және әрбір нормативтік құқықтық актілер бойынша кем дегенде 5 дұрыс жауапты құрайды.</w:t>
      </w:r>
    </w:p>
    <w:bookmarkEnd w:id="22"/>
    <w:bookmarkStart w:name="z69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бағдарлама бойынша Қазақстан Республикасының заңнамаларын білуге арналған тестерді орындау үшін жалпы уақыт 95 минутті құрайды.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