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0908e7" w14:textId="10908e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"Жарылғыш және пиротехникалық (азаматтық қоспағанда) заттар мен олар қолданылып жасалған бұйымдарды әзірлеу, өндіру, сатып алу, өткізу, сақтау жөніндегі қызметті жүзеге асыру үшін қойылатын біліктілік талаптары мен оларға сәйкестікті растайтын құжаттар тізбесін бекіту туралы" Қазақстан Республикасы Инвестициялар және даму министрінің 2016 жылғы 9 желтоқсандағы № 843 бұйрығына өзгеріс енгізу туралы</w:t>
      </w:r>
    </w:p>
    <w:p>
      <w:pPr>
        <w:spacing w:after="0"/>
        <w:ind w:left="0"/>
        <w:jc w:val="both"/>
      </w:pPr>
      <w:r>
        <w:rPr>
          <w:rFonts w:ascii="Times New Roman"/>
          <w:b w:val="false"/>
          <w:i w:val="false"/>
          <w:color w:val="000000"/>
          <w:sz w:val="28"/>
        </w:rPr>
        <w:t>Қазақстан Республикасы Төтенше жағдайлар министрінің 2021 жылғы 21 желтоқсандағы № 596 бұйрығы. Қазақстан Республикасының Әділет министрлігінде 2021 жылғы 27 желтоқсанда № 26128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ff0000"/>
          <w:sz w:val="28"/>
        </w:rPr>
        <w:t xml:space="preserve">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"Жарылғыш және пиротехникалық (азаматтық қоспағанда) заттар мен олар қолданылып жасалған бұйымдарды әзірлеу, өндіру, сатып алу, өткізу, сақтау жөніндегі қызметті жүзеге асыру үшін қойылатын біліктілік талаптары мен оларға сәйкестікті растайтын құжаттар тізбесін бекіту туралы" Қазақстан Республикасы Инвестициялар және даму министрінің 2016 жылғы 9 желтоқсандағы № 843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актілердің мемлекеттік тіркеу тізілімінде № 14742 болып тіркелген)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Жарылғыш және пиротехникалық (азаматтықты қоспағанда) заттар мен олар қолданылып жасалған бұйымдарды әзiрлеу, өндiру, сатып алу, өткiзу, сақтау жөнiндегi қызметтi жүзеге асыру үшін қойылатын бiлiктiлiк талаптары мен оларға сәйкестiктi растайтын құжаттар </w:t>
      </w:r>
      <w:r>
        <w:rPr>
          <w:rFonts w:ascii="Times New Roman"/>
          <w:b w:val="false"/>
          <w:i w:val="false"/>
          <w:color w:val="000000"/>
          <w:sz w:val="28"/>
        </w:rPr>
        <w:t>тiзбесi</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Қазақстан Республикасы Төтенше жағдайлар министрлігінің Өнеркәсіптік қауіпсіздік комитеті заңнамада белгіленген тәртіпте:</w:t>
      </w:r>
    </w:p>
    <w:bookmarkEnd w:id="3"/>
    <w:bookmarkStart w:name="z5"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бұйрықты Қазақстан Республикасы Төтенше жағдайлар министрлігінің интернет-ресурсында орналастыруды;</w:t>
      </w:r>
    </w:p>
    <w:bookmarkEnd w:id="5"/>
    <w:bookmarkStart w:name="z7" w:id="6"/>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осы тармақтың 1) және 2) тармақшаларына сәйкес іс-шараның орындалуы туралы мәліметтерді Қазақстан Республикасы Төтенше жағдайлар министрлігінің Заң департаментіне ұсынуды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Төтенше жағдайлар вице-министріне жүктелсін.</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алпыс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 xml:space="preserve">Төтенше жағдайлар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Ю. Ильин</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Денсаулық сақтау министрлігі</w:t>
      </w:r>
    </w:p>
    <w:p>
      <w:pPr>
        <w:spacing w:after="0"/>
        <w:ind w:left="0"/>
        <w:jc w:val="both"/>
      </w:pP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Ұлттық қауіпсіздік комитеті</w:t>
      </w:r>
    </w:p>
    <w:p>
      <w:pPr>
        <w:spacing w:after="0"/>
        <w:ind w:left="0"/>
        <w:jc w:val="both"/>
      </w:pP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Ұлттық экономика министрлігі</w:t>
      </w:r>
    </w:p>
    <w:p>
      <w:pPr>
        <w:spacing w:after="0"/>
        <w:ind w:left="0"/>
        <w:jc w:val="both"/>
      </w:pP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Ішкі істер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2021 жылғы "__" ______</w:t>
            </w:r>
            <w:r>
              <w:br/>
            </w:r>
            <w:r>
              <w:rPr>
                <w:rFonts w:ascii="Times New Roman"/>
                <w:b w:val="false"/>
                <w:i w:val="false"/>
                <w:color w:val="000000"/>
                <w:sz w:val="20"/>
              </w:rPr>
              <w:t>№ _____ бұйрығына</w:t>
            </w:r>
            <w:r>
              <w:br/>
            </w:r>
            <w:r>
              <w:rPr>
                <w:rFonts w:ascii="Times New Roman"/>
                <w:b w:val="false"/>
                <w:i w:val="false"/>
                <w:color w:val="000000"/>
                <w:sz w:val="20"/>
              </w:rPr>
              <w:t>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2016 жылғы 9 желтоқсандағы</w:t>
            </w:r>
            <w:r>
              <w:br/>
            </w:r>
            <w:r>
              <w:rPr>
                <w:rFonts w:ascii="Times New Roman"/>
                <w:b w:val="false"/>
                <w:i w:val="false"/>
                <w:color w:val="000000"/>
                <w:sz w:val="20"/>
              </w:rPr>
              <w:t>№ 843 бұйрығымен</w:t>
            </w:r>
            <w:r>
              <w:br/>
            </w:r>
            <w:r>
              <w:rPr>
                <w:rFonts w:ascii="Times New Roman"/>
                <w:b w:val="false"/>
                <w:i w:val="false"/>
                <w:color w:val="000000"/>
                <w:sz w:val="20"/>
              </w:rPr>
              <w:t>бекітілген</w:t>
            </w:r>
          </w:p>
        </w:tc>
      </w:tr>
    </w:tbl>
    <w:bookmarkStart w:name="z11" w:id="9"/>
    <w:p>
      <w:pPr>
        <w:spacing w:after="0"/>
        <w:ind w:left="0"/>
        <w:jc w:val="left"/>
      </w:pPr>
      <w:r>
        <w:rPr>
          <w:rFonts w:ascii="Times New Roman"/>
          <w:b/>
          <w:i w:val="false"/>
          <w:color w:val="000000"/>
        </w:rPr>
        <w:t xml:space="preserve"> Жарылғыш және пиротехникалық (азаматтықты қоспағанда) заттар мен олар қолданылып жасалған бұйымдарды әзірлеу, өндіру, сатып алу, өткізу, сақтау жөніндегі қызметті жүзеге асыруға арналған біліктілік талаптары және оларға сәйкестікті растайтын құжаттар тізбесі</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8"/>
        <w:gridCol w:w="2002"/>
        <w:gridCol w:w="6367"/>
        <w:gridCol w:w="3623"/>
      </w:tblGrid>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талаптары</w:t>
            </w:r>
          </w:p>
        </w:tc>
        <w:tc>
          <w:tcPr>
            <w:tcW w:w="6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талаптарына сәйкестікті растайтын құжаттар</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1-тарау. Жарылғыш және пиротехникалық (азаматтықты қоспағанда) заттар мен олар қолданылып жасалған бұйымдарды әзірлеу, өндіру, сатып алу, өткізу, сақтау жөніндегі қызметті жүзеге асыруға арналған жалпы талаптар мен құжаттар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 Заңды тұлға басшысының, оның орынбасарының, оның ішінде оның филиалы басшысының, басшысының орынбасарының, сондай-ақ лицензияланатын қызмет түрін жүзеге асыратын жеке тұлғаның құқықтары мен міндеттері:</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Қасақана қылмыс жасағаны үшін не экстремизмге, терроризмге немесе ұйымдасқан қылмысқа қарсы күрес бағыты бойынша Қазақстан Республикасының заңнамасында белгіленген тәртіппен өтелмеген немесе алынбаған соттылығының болмауы</w:t>
            </w:r>
          </w:p>
        </w:tc>
        <w:tc>
          <w:tcPr>
            <w:tcW w:w="6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Соттылығының жоқтығы туралы анықтама</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Соттылығының жоқтығы туралы мәліметтерді лицензиар тиісті ақпараттық жүйелерден алады</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Психикалық, мінез-құлықтық бұзылулардың (аурулардың), оның ішінде психикаға белсенді әсер ететін заттарды қолданумен байланысты бұзылулардың болмауы, психикалық денсаулық саласында медициналық көмек көрсететін ұйымдарда есепте, динамикалық байқауда тұрмаған</w:t>
            </w:r>
          </w:p>
        </w:tc>
        <w:tc>
          <w:tcPr>
            <w:tcW w:w="6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Психикалық денсаулық саласында медициналық көмек көрсететін ұйымдардан алынған медициналық анықтамалар</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Психикалық, мінез-құлықтық бұзылулардың (аурулардың) болмауы туралы мәліметтерді лицензиар тиісті медициналық ақпараттық жүйелерден алады</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қауіпсіздік мәселелері бойынша оқытудан өту және білімін тексеру</w:t>
            </w:r>
          </w:p>
        </w:tc>
        <w:tc>
          <w:tcPr>
            <w:tcW w:w="6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қауіпсіздік мәселелері бойынша білімді тексеру хаттамасы</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талапқа сәйкестік лицензиардың аумақтық бөлімшесінің өтініш берушінің, лицензиаттың қызметін жүзеге асыратын жер бойынша рұқсат етілген бақылауымен расталады</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Жарушының бірыңғай кітапшасының болуы</w:t>
            </w:r>
          </w:p>
        </w:tc>
        <w:tc>
          <w:tcPr>
            <w:tcW w:w="6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Жарушының бірыңғай кітапшасы</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талапқа сәйкестік лицензиардың аумақтық бөлімшесінің өтініш берушінің, лицензиаттың қызметін жүзеге асыратын жер бойынша рұқсат етілген бақылауымен расталады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Лицензияланатын қызмет түрін жүзеге асыратын мамандар қызметтің лицензияланатын түрімен және (немесе) кіші:</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Қасақана қылмыс жасағаны үшін не экстремизмге, терроризмге немесе ұйымдасқан қылмысқа қарсы күрес бағыты бойынша Қазақстан Республикасының заңнамасында белгіленген тәртіппен өтелмеген немесе алынбаған соттылығының болмауы</w:t>
            </w:r>
          </w:p>
        </w:tc>
        <w:tc>
          <w:tcPr>
            <w:tcW w:w="6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Соттылығының жоқтығы туралы анықтама</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Соттылығының жоқтығы туралы мәліметтерді лицензиар тиісті ақпараттық жүйелерден алады</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Психикалық, мінез-құлықтық бұзылулардың (аурулардың), оның ішінде психикаға белсенді әсер ететін заттарды қолданумен байланысты бұзылулардың болмауы, психикалық денсаулық саласында медициналық көмек көрсететін ұйымдарда есепте, динамикалық байқауда тұрмаған</w:t>
            </w:r>
          </w:p>
        </w:tc>
        <w:tc>
          <w:tcPr>
            <w:tcW w:w="6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Психикалық денсаулық саласында медициналық көмек көрсететін ұйымдардан алынған медициналық анықтамалар</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Психикалық, мінез-құлықтық бұзылулардың (аурулардың) болмауы туралы мәліметтерді лицензиар тиісті медициналық ақпараттық жүйелерден алады</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қауіпсіздік мәселелері бойынша оқытудан өту және білімін тексеру</w:t>
            </w:r>
          </w:p>
        </w:tc>
        <w:tc>
          <w:tcPr>
            <w:tcW w:w="6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қауіпсіздік мәселелері бойынша білімді тексеру хаттамасы</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талапқа сәйкестік лицензиардың аумақтық бөлімшесінің өтініш берушінің, лицензиаттың қызметін жүзеге асыратын жер бойынша рұқсат етілген бақылауымен расталады</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Жарушының бірыңғай кітапшасының болуы</w:t>
            </w:r>
          </w:p>
        </w:tc>
        <w:tc>
          <w:tcPr>
            <w:tcW w:w="6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Жарушының бірыңғай кітапшасы</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талапқа сәйкестік лицензиардың аумақтық бөлімшесінің өтініш берушінің, лицензиаттың қызметін жүзеге асыратын жер бойынша рұқсат етілген бақылауымен расталады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2-тарау. Жарылғыш және пиротехникалық (азаматтықты қоспағанда) заттар мен олар қолданылып жасалған бұйымдарды әзірлеу жөніндегі қызметті жүзеге асыру үшін олардың болуын көздейтін талаптарға сәйкес келуі қажет:</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Жарылғыш және пиротехникалық (азаматтықты қоспағанда) заттар мен бұйымдарды әзірлеуге арналған меншік құқығындағы немесе өзге де заңды негіздегі өндірістік техникалық база</w:t>
            </w:r>
          </w:p>
        </w:tc>
        <w:tc>
          <w:tcPr>
            <w:tcW w:w="6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меншік құқығында жағдайда-құқық белгілейтін құжаттар. Егер өзге де заңды негізде жағдайда – "Жылжымайтын мүлікке құқықтарды мемлекеттік тіркеу туралы" Қазақстан Республикасының </w:t>
            </w:r>
            <w:r>
              <w:rPr>
                <w:rFonts w:ascii="Times New Roman"/>
                <w:b w:val="false"/>
                <w:i w:val="false"/>
                <w:color w:val="000000"/>
                <w:sz w:val="20"/>
              </w:rPr>
              <w:t>Заңында</w:t>
            </w:r>
            <w:r>
              <w:rPr>
                <w:rFonts w:ascii="Times New Roman"/>
                <w:b w:val="false"/>
                <w:i w:val="false"/>
                <w:color w:val="000000"/>
                <w:sz w:val="20"/>
              </w:rPr>
              <w:t xml:space="preserve"> белгіленген тәртіппен құқықтық кадастрда мемлекеттік тіркелген туралы шарт</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Лицензиар өндірістік техникалық базасының болуы туралы мәліметтерді тиісті ақпараттық жүйелерден алады</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қауіпсіздік талаптарына жауап беретін, меншік құқығындағы жарылғыш және пиротехникалық (азаматтықты қоспағанда) заттар мен бұйымдарды сақтауға арналған арнайы жабдықталған тұрақты (шығыс немесе базистік) қойма</w:t>
            </w:r>
          </w:p>
        </w:tc>
        <w:tc>
          <w:tcPr>
            <w:tcW w:w="6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Құқық белгілейтін құжаттар, лицензиардың аумақтық бөлімшесінің жарылғыш және пиротехникалық (азаматтықты қоспағанда) заттар мен бұйымдарды сақтауға арналған тұрақты (шығыс немесе базистік) қойманың "Азаматтық қорғау туралы" Қазақстан Республикасы </w:t>
            </w:r>
            <w:r>
              <w:rPr>
                <w:rFonts w:ascii="Times New Roman"/>
                <w:b w:val="false"/>
                <w:i w:val="false"/>
                <w:color w:val="000000"/>
                <w:sz w:val="20"/>
              </w:rPr>
              <w:t>Заңының</w:t>
            </w:r>
            <w:r>
              <w:rPr>
                <w:rFonts w:ascii="Times New Roman"/>
                <w:b w:val="false"/>
                <w:i w:val="false"/>
                <w:color w:val="000000"/>
                <w:sz w:val="20"/>
              </w:rPr>
              <w:t xml:space="preserve">, "Қауіпті өндірістік объектілер үшін өнеркәсіптік қауіпсіздікті қамтамасыз ету қағидаларын бекіту туралы" Қазақстан Республикасы Инвестициялар және даму министрінің 2014 жылғы 30 желтоқсандағы № 343 </w:t>
            </w:r>
            <w:r>
              <w:rPr>
                <w:rFonts w:ascii="Times New Roman"/>
                <w:b w:val="false"/>
                <w:i w:val="false"/>
                <w:color w:val="000000"/>
                <w:sz w:val="20"/>
              </w:rPr>
              <w:t>бұйрығының</w:t>
            </w:r>
            <w:r>
              <w:rPr>
                <w:rFonts w:ascii="Times New Roman"/>
                <w:b w:val="false"/>
                <w:i w:val="false"/>
                <w:color w:val="000000"/>
                <w:sz w:val="20"/>
              </w:rPr>
              <w:t xml:space="preserve"> (нормативтік құқықтық актілерді мемлекеттік тіркеу тізілімінде № 10244 болып тіркелген) талаптарына сәйкестігі туралы қорытындысы</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талапқа сәйкестік лицензиардың аумақтық бөлімшесінің өтініш берушінің, лицензиаттың қызметін жүзеге асыратын жер бойынша рұқсат етілген бақылауымен расталады.</w:t>
            </w:r>
          </w:p>
          <w:p>
            <w:pPr>
              <w:spacing w:after="20"/>
              <w:ind w:left="20"/>
              <w:jc w:val="both"/>
            </w:pPr>
            <w:r>
              <w:rPr>
                <w:rFonts w:ascii="Times New Roman"/>
                <w:b w:val="false"/>
                <w:i w:val="false"/>
                <w:color w:val="000000"/>
                <w:sz w:val="20"/>
              </w:rPr>
              <w:t>
Ғылыми және оқу мақсаттары үшін жарылыс жұмыстары саласында сараптама жүргізу құқығына аттестаты және жарылғыш және пиротехникалық (азаматтықты қоспағанда) заттар мен бұйымдардың олардың негізінде сәйкестігін бағалау саласындағы сынақ зертханасының аккредиттеу аттестаты бар жарылғыш және пиротехникалық (азаматтықты қоспағанда) заттар мен бұйымдарды өзге заңды негізде сақтауға арналған арнайы жабдықталған тұрақты (шығыс немесе базистік) қойманың болуына жол беріледі</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басшысы бекіткен жарылғыш және пиротехникалық (азаматтықты қоспағанда) заттар мен бұйымдардың тәжірибелік үлгісін әзірлеу жөніндегі жұмыстарды қауіпсіз жүргізу жөніндегі нұсқаулық</w:t>
            </w:r>
          </w:p>
        </w:tc>
        <w:tc>
          <w:tcPr>
            <w:tcW w:w="6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Жарылғыш және пиротехникалық (азаматтықты қоспағанда) заттар мен бұйымдардың тәжірибелік үлгісін әзірлеу жөніндегі жұмыстарды қауіпсіз жүргізу жөніндегі Нұсқаулық</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талапқа сәйкестік лицензиардың аумақтық бөлімшесінің өтініш берушінің, лицензиаттың қызметін жүзеге асыратын жер бойынша рұқсат етілген бақылауымен расталады</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Өндірістік-техникалық базаны және арнайы жабдықталған тұрақты (шығыс немесе базистік) қойманы күзету</w:t>
            </w:r>
          </w:p>
        </w:tc>
        <w:tc>
          <w:tcPr>
            <w:tcW w:w="6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қызметін жүзеге асыруға құқық белгілейтін құжаттар</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талапқа сәйкестік лицензиардың аумақтық бөлімшесінің өтініш берушінің, лицензиаттың қызметін жүзеге асыратын жер бойынша рұқсат етілген бақылауымен расталады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3-тарау. Жарылғыш және пиротехникалық (азаматтықты қоспағанда) заттар мен олар қолданылып жасалған бұйымдарды өндіру жөніндегі қызметті жүзеге асыру үшін мыналардың болуын көздейтін талаптарға сәйкес келу қажет:</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Жарылғыш және пиротехникалық (азаматтықты қоспағанда) заттар мен бұйымдарды өндіруге арналған меншік құқығындағы немесе өзге де заңды негіздегі өндірістік техникалық база</w:t>
            </w:r>
          </w:p>
        </w:tc>
        <w:tc>
          <w:tcPr>
            <w:tcW w:w="6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меншік құқығында болған жағдайда-құқық белгілейтін құжаттар. Егер өзге де заңды негізде (жалға алу) болған жағдайда – "Жылжымайтын мүлікке құқықтарды мемлекеттік тіркеу туралы" Қазақстан Республикасының </w:t>
            </w:r>
            <w:r>
              <w:rPr>
                <w:rFonts w:ascii="Times New Roman"/>
                <w:b w:val="false"/>
                <w:i w:val="false"/>
                <w:color w:val="000000"/>
                <w:sz w:val="20"/>
              </w:rPr>
              <w:t>Заңында</w:t>
            </w:r>
            <w:r>
              <w:rPr>
                <w:rFonts w:ascii="Times New Roman"/>
                <w:b w:val="false"/>
                <w:i w:val="false"/>
                <w:color w:val="000000"/>
                <w:sz w:val="20"/>
              </w:rPr>
              <w:t xml:space="preserve"> белгіленген тәртіппен құқықтық кадастрда мемлекеттік тіркелген шарт</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Лицензиар өндірістік техникалық базасының болуы туралы мәліметтерді тиісті ақпараттық жүйелерден алады</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қауіпсіздік талаптарына жауап беретін, меншік құқығындағы жарылғыш және пиротехникалық (азаматтықты қоспағанда) заттар мен бұйымдарды сақтауға арналған арнайы жабдықталған тұрақты (шығыс немесе базистік) қойма</w:t>
            </w:r>
          </w:p>
        </w:tc>
        <w:tc>
          <w:tcPr>
            <w:tcW w:w="6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Құқық белгілейтін құжаттар, лицензиардың аумақтық бөлімшесінің жарылғыш және пиротехникалық (азаматтықты қоспағанда) заттар мен бұйымдарды сақтауға арналған тұрақты (шығыс немесе базистік) қойманың "Азаматтық қорғау туралы" Қазақстан Республикасы </w:t>
            </w:r>
            <w:r>
              <w:rPr>
                <w:rFonts w:ascii="Times New Roman"/>
                <w:b w:val="false"/>
                <w:i w:val="false"/>
                <w:color w:val="000000"/>
                <w:sz w:val="20"/>
              </w:rPr>
              <w:t>Заңының</w:t>
            </w:r>
            <w:r>
              <w:rPr>
                <w:rFonts w:ascii="Times New Roman"/>
                <w:b w:val="false"/>
                <w:i w:val="false"/>
                <w:color w:val="000000"/>
                <w:sz w:val="20"/>
              </w:rPr>
              <w:t xml:space="preserve">, "Қауіпті өндірістік объектілер үшін өнеркәсіптік қауіпсіздікті қамтамасыз ету қағидаларын бекіту туралы" Қазақстан Республикасы Инвестициялар және даму министрінің 2014 жылғы 30 желтоқсандағы № 343 </w:t>
            </w:r>
            <w:r>
              <w:rPr>
                <w:rFonts w:ascii="Times New Roman"/>
                <w:b w:val="false"/>
                <w:i w:val="false"/>
                <w:color w:val="000000"/>
                <w:sz w:val="20"/>
              </w:rPr>
              <w:t>бұйрығының</w:t>
            </w:r>
            <w:r>
              <w:rPr>
                <w:rFonts w:ascii="Times New Roman"/>
                <w:b w:val="false"/>
                <w:i w:val="false"/>
                <w:color w:val="000000"/>
                <w:sz w:val="20"/>
              </w:rPr>
              <w:t xml:space="preserve"> (нормативтік құқықтық актілерді мемлекеттік тіркеу тізілімінде № 10244 болып тіркелген) талаптарына сәйкестігі туралы қорытындысы</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талапқа сәйкестік лицензиардың аумақтық бөлімшесінің өтініш берушінің, лицензиаттың қызметін жүзеге асыратын жер бойынша рұқсат етілген бақылауымен расталады.</w:t>
            </w:r>
          </w:p>
          <w:p>
            <w:pPr>
              <w:spacing w:after="20"/>
              <w:ind w:left="20"/>
              <w:jc w:val="both"/>
            </w:pPr>
            <w:r>
              <w:rPr>
                <w:rFonts w:ascii="Times New Roman"/>
                <w:b w:val="false"/>
                <w:i w:val="false"/>
                <w:color w:val="000000"/>
                <w:sz w:val="20"/>
              </w:rPr>
              <w:t>
Ғылыми және оқу мақсаттары үшін жарылыс жұмыстары саласында сараптама жүргізу құқығына аттестаты және жарылғыш және пиротехникалық (азаматтықты қоспағанда) заттар мен бұйымдардың олардың негізінде сәйкестігін бағалау саласындағы сынақ зертханасының аккредиттеу аттестаты бар жарылғыш және пиротехникалық (азаматтықты қоспағанда) заттар мен бұйымдарды өзге заңды негізде сақтауға арналған арнайы жабдықталған тұрақты (шығыс немесе базистік) қойманың болуына жол беріледі</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басшысы бекіткен жарылғыш және пиротехникалық (азаматтықты қоспағанда) заттар мен бұйымдарды дайындауға арналған технологиялық процестің регламенті және жұмыстарды қауіпсіз жүргізу жөніндегі нұсқаулық</w:t>
            </w:r>
          </w:p>
        </w:tc>
        <w:tc>
          <w:tcPr>
            <w:tcW w:w="6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Жарылғыш және пиротехникалық (азаматтықты қоспағанда) заттар мен бұйымдарды дайындауға арналған технологиялық процестің регламенті, жұмыстарды қауіпсіз жүргізу жөніндегі нұсқаулықтар</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талапқа сәйкестік лицензиардың аумақтық бөлімшесінің өтініш берушінің, лицензиаттың қызметін жүзеге асыратын жер бойынша рұқсат етілген бақылауымен расталады</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Өндірістік-техникалық базаны және арнайы жабдықталған тұрақты (шығыс немесе базистік) қойманы күзету</w:t>
            </w:r>
          </w:p>
        </w:tc>
        <w:tc>
          <w:tcPr>
            <w:tcW w:w="6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қызметін жүзеге асыруға құқық белгілейтін құжаттар</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талапқа сәйкестік лицензиардың аумақтық бөлімшесінің өтініш берушінің, лицензиаттың қызметін жүзеге асыратын жер бойынша рұқсат етілген бақылауымен расталады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4-тарау. Жарылғыш және пиротехникалық (азаматтықты қоспағанда) заттар мен олар қолданылып жасалған бұйымдарды сатып алу және өткізу жөніндегі қызметті жүзеге асыру үшін мыналардың болуын көздейтін талаптарға сәйкес болу қажет:</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қауіпсіздік талаптарына жауап беретін, меншік құқығындағы жарылғыш және пиротехникалық (азаматтықты қоспағанда) заттар мен бұйымдарды сақтауға арналған арнайы жабдықталған тұрақты (шығыс немесе базистік) қойма</w:t>
            </w:r>
          </w:p>
        </w:tc>
        <w:tc>
          <w:tcPr>
            <w:tcW w:w="6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Құқық белгілейтін құжаттар, лицензиардың аумақтық бөлімшесінің жарылғыш және пиротехникалық (азаматтықты қоспағанда) заттар мен бұйымдарды сақтауға арналған тұрақты (шығыс немесе базистік) қойманың "Азаматтық қорғау туралы" Қазақстан Республикасы </w:t>
            </w:r>
            <w:r>
              <w:rPr>
                <w:rFonts w:ascii="Times New Roman"/>
                <w:b w:val="false"/>
                <w:i w:val="false"/>
                <w:color w:val="000000"/>
                <w:sz w:val="20"/>
              </w:rPr>
              <w:t>Заңының</w:t>
            </w:r>
            <w:r>
              <w:rPr>
                <w:rFonts w:ascii="Times New Roman"/>
                <w:b w:val="false"/>
                <w:i w:val="false"/>
                <w:color w:val="000000"/>
                <w:sz w:val="20"/>
              </w:rPr>
              <w:t xml:space="preserve">, "Қауіпті өндірістік объектілер үшін өнеркәсіптік қауіпсіздікті қамтамасыз ету қағидаларын бекіту туралы" Қазақстан Республикасы Инвестициялар және даму министрінің 2014 жылғы 30 желтоқсандағы № 343 </w:t>
            </w:r>
            <w:r>
              <w:rPr>
                <w:rFonts w:ascii="Times New Roman"/>
                <w:b w:val="false"/>
                <w:i w:val="false"/>
                <w:color w:val="000000"/>
                <w:sz w:val="20"/>
              </w:rPr>
              <w:t>бұйрығының</w:t>
            </w:r>
            <w:r>
              <w:rPr>
                <w:rFonts w:ascii="Times New Roman"/>
                <w:b w:val="false"/>
                <w:i w:val="false"/>
                <w:color w:val="000000"/>
                <w:sz w:val="20"/>
              </w:rPr>
              <w:t xml:space="preserve"> (нормативтік құқықтық актілерді мемлекеттік тіркеу тізілімінде № 10244 болып тіркелген) талаптарына сәйкестігі туралы қорытындысы</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талапқа сәйкестік лицензиардың аумақтық бөлімшесінің өтініш берушінің, лицензиаттың қызметін жүзеге асыратын жер бойынша рұқсат етілген бақылауымен расталады</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жабдықталған тұрақты (шығыс немесе базистік) қойманы күзету</w:t>
            </w:r>
          </w:p>
        </w:tc>
        <w:tc>
          <w:tcPr>
            <w:tcW w:w="6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қызметін жүзеге асыруға құқық белгілейтін құжаттар</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талапқа сәйкестік лицензиардың аумақтық бөлімшесінің өтініш берушінің, лицензиаттың қызметін жүзеге асыратын жер бойынша рұқсат етілген бақылауымен расталады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5-тарау. Жарылғыш және пиротехникалық (азаматтықты қоспағанда) заттар мен олар қолданылып жасалған бұйымдарды өз өндірістік мұқтаждары үшін сатып алу жөніндегі қызметті жүзеге асыру үшін мыналардың болуын көздейтін талаптарға сәйкес келуі қажет:</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қауіпсіздік талаптарына жауап беретін, меншік құқығындағы жарылғыш және пиротехникалық (азаматтықты қоспағанда) заттар мен бұйымдарды сақтауға арналған арнайы жабдықталған тұрақты (шығыс немесе базистік) қойма</w:t>
            </w:r>
          </w:p>
        </w:tc>
        <w:tc>
          <w:tcPr>
            <w:tcW w:w="6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Құқық белгілейтін құжаттар, лицензиардың аумақтық бөлімшесінің жарылғыш және пиротехникалық (азаматтықты қоспағанда) заттар мен бұйымдарды сақтауға арналған тұрақты (шығыс немесе базистік) қойманың "Азаматтық қорғау туралы" Қазақстан Республикасы </w:t>
            </w:r>
            <w:r>
              <w:rPr>
                <w:rFonts w:ascii="Times New Roman"/>
                <w:b w:val="false"/>
                <w:i w:val="false"/>
                <w:color w:val="000000"/>
                <w:sz w:val="20"/>
              </w:rPr>
              <w:t>Заңының</w:t>
            </w:r>
            <w:r>
              <w:rPr>
                <w:rFonts w:ascii="Times New Roman"/>
                <w:b w:val="false"/>
                <w:i w:val="false"/>
                <w:color w:val="000000"/>
                <w:sz w:val="20"/>
              </w:rPr>
              <w:t xml:space="preserve">, "Қауіпті өндірістік объектілер үшін өнеркәсіптік қауіпсіздікті қамтамасыз ету қағидаларын бекіту туралы" Қазақстан Республикасы Инвестициялар және даму министрінің 2014 жылғы 30 желтоқсандағы № 343 </w:t>
            </w:r>
            <w:r>
              <w:rPr>
                <w:rFonts w:ascii="Times New Roman"/>
                <w:b w:val="false"/>
                <w:i w:val="false"/>
                <w:color w:val="000000"/>
                <w:sz w:val="20"/>
              </w:rPr>
              <w:t>бұйрығының</w:t>
            </w:r>
            <w:r>
              <w:rPr>
                <w:rFonts w:ascii="Times New Roman"/>
                <w:b w:val="false"/>
                <w:i w:val="false"/>
                <w:color w:val="000000"/>
                <w:sz w:val="20"/>
              </w:rPr>
              <w:t xml:space="preserve"> (нормативтік құқықтық актілерді мемлекеттік тіркеу тізілімінде № 10244 болып тіркелген) талаптарына сәйкестігі туралы қорытындысы</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талапқа сәйкестік лицензиардың аумақтық бөлімшесінің өтініш берушінің, лицензиаттың қызметін жүзеге асыратын жер бойынша рұқсат етілген бақылауымен расталады.</w:t>
            </w:r>
          </w:p>
          <w:p>
            <w:pPr>
              <w:spacing w:after="20"/>
              <w:ind w:left="20"/>
              <w:jc w:val="both"/>
            </w:pPr>
            <w:r>
              <w:rPr>
                <w:rFonts w:ascii="Times New Roman"/>
                <w:b w:val="false"/>
                <w:i w:val="false"/>
                <w:color w:val="000000"/>
                <w:sz w:val="20"/>
              </w:rPr>
              <w:t>
Ғылыми және оқу мақсаттары үшін жарылыс жұмыстары саласында сараптама жүргізу құқығына аттестаты және жарылғыш және пиротехникалық (азаматтықты қоспағанда) заттар мен бұйымдардың олардың негізінде сәйкестігін бағалау саласындағы сынақ зертханасының аккредиттеу аттестаты бар жарылғыш және пиротехникалық (азаматтықты қоспағанда) заттар мен бұйымдарды өзге заңды негізде сақтауға арналған арнайы жабдықталған тұрақты (шығыс немесе базистік) қойманың болуына жол беріледі</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жабдықталған тұрақты (шығыс немесе базистік) қойманы күзету</w:t>
            </w:r>
          </w:p>
        </w:tc>
        <w:tc>
          <w:tcPr>
            <w:tcW w:w="6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қызметін жүзеге асыруға құқық белгілейтін құжаттар</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талапқа сәйкестік лицензиардың аумақтық бөлімшесінің өтініш берушінің, лицензиаттың қызметін жүзеге асыратын жер бойынша рұқсат етілген бақылауымен расталады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6-тарау. Жарылғыш және пиротехникалық (азаматтықты қоспағанда) заттар мен олар қолданылып жасалған бұйымдарды сақтау жөніндегі қызметті жүзеге асыру үшін мынарардың болуын көздейтін талаптарға сәйкес келу қажет:</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қауіпсіздік талаптарына жауап беретін, меншік құқығындағы жарылғыш және пиротехникалық (азаматтықты қоспағанда) заттар мен бұйымдарды сақтауға арналған арнайы жабдықталған тұрақты (шығыс немесе базистік) қойма</w:t>
            </w:r>
          </w:p>
        </w:tc>
        <w:tc>
          <w:tcPr>
            <w:tcW w:w="6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Құқық белгілейтін құжаттар, лицензиардың аумақтық бөлімшесінің жарылғыш және пиротехникалық (азаматтықты қоспағанда) заттар мен бұйымдарды сақтауға арналған тұрақты (шығыс немесе базистік) қойманың "Азаматтық қорғау туралы" Қазақстан Республикасы </w:t>
            </w:r>
            <w:r>
              <w:rPr>
                <w:rFonts w:ascii="Times New Roman"/>
                <w:b w:val="false"/>
                <w:i w:val="false"/>
                <w:color w:val="000000"/>
                <w:sz w:val="20"/>
              </w:rPr>
              <w:t>Заңының</w:t>
            </w:r>
            <w:r>
              <w:rPr>
                <w:rFonts w:ascii="Times New Roman"/>
                <w:b w:val="false"/>
                <w:i w:val="false"/>
                <w:color w:val="000000"/>
                <w:sz w:val="20"/>
              </w:rPr>
              <w:t xml:space="preserve">, "Қауіпті өндірістік объектілер үшін өнеркәсіптік қауіпсіздікті қамтамасыз ету қағидаларын бекіту туралы" Қазақстан Республикасы Инвестициялар және даму министрінің 2014 жылғы 30 желтоқсандағы № 343 </w:t>
            </w:r>
            <w:r>
              <w:rPr>
                <w:rFonts w:ascii="Times New Roman"/>
                <w:b w:val="false"/>
                <w:i w:val="false"/>
                <w:color w:val="000000"/>
                <w:sz w:val="20"/>
              </w:rPr>
              <w:t>бұйрығының</w:t>
            </w:r>
            <w:r>
              <w:rPr>
                <w:rFonts w:ascii="Times New Roman"/>
                <w:b w:val="false"/>
                <w:i w:val="false"/>
                <w:color w:val="000000"/>
                <w:sz w:val="20"/>
              </w:rPr>
              <w:t xml:space="preserve"> (нормативтік құқықтық актілерді мемлекеттік тіркеу тізілімінде № 10244 болып тіркелген) талаптарына сәйкестігі туралы қорытындысы</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талапқа сәйкестік лицензиардың аумақтық бөлімшесінің өтініш берушінің, лицензиаттың қызметін жүзеге асыратын жер бойынша рұқсат етілген бақылауымен расталады.</w:t>
            </w:r>
          </w:p>
          <w:p>
            <w:pPr>
              <w:spacing w:after="20"/>
              <w:ind w:left="20"/>
              <w:jc w:val="both"/>
            </w:pPr>
            <w:r>
              <w:rPr>
                <w:rFonts w:ascii="Times New Roman"/>
                <w:b w:val="false"/>
                <w:i w:val="false"/>
                <w:color w:val="000000"/>
                <w:sz w:val="20"/>
              </w:rPr>
              <w:t>
Ғылыми және оқу мақсаттары үшін жарылыс жұмыстары саласында сараптама жүргізу құқығына аттестаты және жарылғыш және пиротехникалық (азаматтықты қоспағанда) заттар мен бұйымдардың олардың негізінде сәйкестігін бағалау саласындағы сынақ зертханасының аккредиттеу аттестаты бар жарылғыш және пиротехникалық (азаматтықты қоспағанда) заттар мен бұйымдарды өзге заңды негізде сақтауға арналған арнайы жабдықталған тұрақты (шығыс немесе базистік) қойманың болуына жол беріледі</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жабдықталған тұрақты (шығыс немесе базистік) қойманы күзету</w:t>
            </w:r>
          </w:p>
        </w:tc>
        <w:tc>
          <w:tcPr>
            <w:tcW w:w="6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қызметін жүзеге асыруға құқық белгілейтін құжаттар</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талапқа сәйкестік лицензиардың аумақтық бөлімшесінің өтініш берушінің, лицензиаттың қызметін жүзеге асыратын жер бойынша рұқсат етілген бақылауымен расталады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Жарылғыш және</w:t>
            </w:r>
            <w:r>
              <w:br/>
            </w:r>
            <w:r>
              <w:rPr>
                <w:rFonts w:ascii="Times New Roman"/>
                <w:b w:val="false"/>
                <w:i w:val="false"/>
                <w:color w:val="000000"/>
                <w:sz w:val="20"/>
              </w:rPr>
              <w:t>пиротехникалық</w:t>
            </w:r>
            <w:r>
              <w:br/>
            </w:r>
            <w:r>
              <w:rPr>
                <w:rFonts w:ascii="Times New Roman"/>
                <w:b w:val="false"/>
                <w:i w:val="false"/>
                <w:color w:val="000000"/>
                <w:sz w:val="20"/>
              </w:rPr>
              <w:t>(азаматтықты қоспағанда) заттар</w:t>
            </w:r>
            <w:r>
              <w:br/>
            </w:r>
            <w:r>
              <w:rPr>
                <w:rFonts w:ascii="Times New Roman"/>
                <w:b w:val="false"/>
                <w:i w:val="false"/>
                <w:color w:val="000000"/>
                <w:sz w:val="20"/>
              </w:rPr>
              <w:t>мен олар қолданылып жасалған</w:t>
            </w:r>
            <w:r>
              <w:br/>
            </w:r>
            <w:r>
              <w:rPr>
                <w:rFonts w:ascii="Times New Roman"/>
                <w:b w:val="false"/>
                <w:i w:val="false"/>
                <w:color w:val="000000"/>
                <w:sz w:val="20"/>
              </w:rPr>
              <w:t>бұйымдарды әзiрлеу, өндiру,</w:t>
            </w:r>
            <w:r>
              <w:br/>
            </w:r>
            <w:r>
              <w:rPr>
                <w:rFonts w:ascii="Times New Roman"/>
                <w:b w:val="false"/>
                <w:i w:val="false"/>
                <w:color w:val="000000"/>
                <w:sz w:val="20"/>
              </w:rPr>
              <w:t>сатып алу, өткiзу, сақтау</w:t>
            </w:r>
            <w:r>
              <w:br/>
            </w:r>
            <w:r>
              <w:rPr>
                <w:rFonts w:ascii="Times New Roman"/>
                <w:b w:val="false"/>
                <w:i w:val="false"/>
                <w:color w:val="000000"/>
                <w:sz w:val="20"/>
              </w:rPr>
              <w:t>жөнiндегi қызметтi жүзеге асыру</w:t>
            </w:r>
            <w:r>
              <w:br/>
            </w:r>
            <w:r>
              <w:rPr>
                <w:rFonts w:ascii="Times New Roman"/>
                <w:b w:val="false"/>
                <w:i w:val="false"/>
                <w:color w:val="000000"/>
                <w:sz w:val="20"/>
              </w:rPr>
              <w:t>үшін қойылатын бiлiктiлiк</w:t>
            </w:r>
            <w:r>
              <w:br/>
            </w:r>
            <w:r>
              <w:rPr>
                <w:rFonts w:ascii="Times New Roman"/>
                <w:b w:val="false"/>
                <w:i w:val="false"/>
                <w:color w:val="000000"/>
                <w:sz w:val="20"/>
              </w:rPr>
              <w:t>талаптары мен оларға</w:t>
            </w:r>
            <w:r>
              <w:br/>
            </w:r>
            <w:r>
              <w:rPr>
                <w:rFonts w:ascii="Times New Roman"/>
                <w:b w:val="false"/>
                <w:i w:val="false"/>
                <w:color w:val="000000"/>
                <w:sz w:val="20"/>
              </w:rPr>
              <w:t>сәйкестiктi растайтын</w:t>
            </w:r>
            <w:r>
              <w:br/>
            </w:r>
            <w:r>
              <w:rPr>
                <w:rFonts w:ascii="Times New Roman"/>
                <w:b w:val="false"/>
                <w:i w:val="false"/>
                <w:color w:val="000000"/>
                <w:sz w:val="20"/>
              </w:rPr>
              <w:t>құжаттар тiзбесiне</w:t>
            </w:r>
            <w:r>
              <w:br/>
            </w:r>
            <w:r>
              <w:rPr>
                <w:rFonts w:ascii="Times New Roman"/>
                <w:b w:val="false"/>
                <w:i w:val="false"/>
                <w:color w:val="000000"/>
                <w:sz w:val="20"/>
              </w:rPr>
              <w:t>қосымша</w:t>
            </w:r>
          </w:p>
        </w:tc>
      </w:tr>
    </w:tbl>
    <w:bookmarkStart w:name="z13" w:id="10"/>
    <w:p>
      <w:pPr>
        <w:spacing w:after="0"/>
        <w:ind w:left="0"/>
        <w:jc w:val="left"/>
      </w:pPr>
      <w:r>
        <w:rPr>
          <w:rFonts w:ascii="Times New Roman"/>
          <w:b/>
          <w:i w:val="false"/>
          <w:color w:val="000000"/>
        </w:rPr>
        <w:t xml:space="preserve"> Жарылғыш және пиротехникалық (азаматтықты қоспағанда) заттар мен олар қолданылып жасалған бұйымдарды әзiрлеу, өндiру, сатып алу және өткiзу жөнiндегi қызметтi жүзеге асыру үшін қойылатын бiлiктiлiк талаптары мен оларға сәйкестiктi растайтын құжаттар тiзбесiне мәлiметтер нысаны</w:t>
      </w:r>
    </w:p>
    <w:bookmarkEnd w:id="10"/>
    <w:bookmarkStart w:name="z14" w:id="11"/>
    <w:p>
      <w:pPr>
        <w:spacing w:after="0"/>
        <w:ind w:left="0"/>
        <w:jc w:val="both"/>
      </w:pPr>
      <w:r>
        <w:rPr>
          <w:rFonts w:ascii="Times New Roman"/>
          <w:b w:val="false"/>
          <w:i w:val="false"/>
          <w:color w:val="000000"/>
          <w:sz w:val="28"/>
        </w:rPr>
        <w:t>
      1. Жарылғыш және пиротехникалық (азаматтықты қоспағанда) заттар мен олар қолданылып жасалған бұйымдарды әзірлеу жөніндегі қызметтің кіші түрі үшін мынаралдың болуы:</w:t>
      </w:r>
    </w:p>
    <w:bookmarkEnd w:id="11"/>
    <w:bookmarkStart w:name="z15" w:id="12"/>
    <w:p>
      <w:pPr>
        <w:spacing w:after="0"/>
        <w:ind w:left="0"/>
        <w:jc w:val="both"/>
      </w:pPr>
      <w:r>
        <w:rPr>
          <w:rFonts w:ascii="Times New Roman"/>
          <w:b w:val="false"/>
          <w:i w:val="false"/>
          <w:color w:val="000000"/>
          <w:sz w:val="28"/>
        </w:rPr>
        <w:t>
      1) заңды тұлға басшысының, оның орынбасарының, оның ішінде оның филиалы басшысының, басшысының орынбасарының, сондай-ақ лицензияланатын қызмет түрін жүзеге асыратын өнеркәсіптік қауіпсіздік саласындағы уәкілетті орган аттестаттаған тиісті оқу ұйымында өнеркәсіптік қауіпсіздік мәселелері бойынша оқудан және білімін тексеруден өткен жарушының бірыңғай кітапшасының болуы:</w:t>
      </w:r>
    </w:p>
    <w:bookmarkEnd w:id="12"/>
    <w:p>
      <w:pPr>
        <w:spacing w:after="0"/>
        <w:ind w:left="0"/>
        <w:jc w:val="both"/>
      </w:pPr>
      <w:r>
        <w:rPr>
          <w:rFonts w:ascii="Times New Roman"/>
          <w:b w:val="false"/>
          <w:i w:val="false"/>
          <w:color w:val="000000"/>
          <w:sz w:val="28"/>
        </w:rPr>
        <w:t>
      тегі, аты, әкесінің аты (болған жағдайда) ______________________;</w:t>
      </w:r>
    </w:p>
    <w:p>
      <w:pPr>
        <w:spacing w:after="0"/>
        <w:ind w:left="0"/>
        <w:jc w:val="both"/>
      </w:pPr>
      <w:r>
        <w:rPr>
          <w:rFonts w:ascii="Times New Roman"/>
          <w:b w:val="false"/>
          <w:i w:val="false"/>
          <w:color w:val="000000"/>
          <w:sz w:val="28"/>
        </w:rPr>
        <w:t>
      лауазымы ________________________________________________;</w:t>
      </w:r>
    </w:p>
    <w:p>
      <w:pPr>
        <w:spacing w:after="0"/>
        <w:ind w:left="0"/>
        <w:jc w:val="both"/>
      </w:pPr>
      <w:r>
        <w:rPr>
          <w:rFonts w:ascii="Times New Roman"/>
          <w:b w:val="false"/>
          <w:i w:val="false"/>
          <w:color w:val="000000"/>
          <w:sz w:val="28"/>
        </w:rPr>
        <w:t>
      тағайындау туралы бұйрықтың нөмірі мен күні ______________;</w:t>
      </w:r>
    </w:p>
    <w:p>
      <w:pPr>
        <w:spacing w:after="0"/>
        <w:ind w:left="0"/>
        <w:jc w:val="both"/>
      </w:pPr>
      <w:r>
        <w:rPr>
          <w:rFonts w:ascii="Times New Roman"/>
          <w:b w:val="false"/>
          <w:i w:val="false"/>
          <w:color w:val="000000"/>
          <w:sz w:val="28"/>
        </w:rPr>
        <w:t>
      жарушының бірыңғай кітапшасының нөмірі және берілген күні _______;</w:t>
      </w:r>
    </w:p>
    <w:p>
      <w:pPr>
        <w:spacing w:after="0"/>
        <w:ind w:left="0"/>
        <w:jc w:val="both"/>
      </w:pPr>
      <w:r>
        <w:rPr>
          <w:rFonts w:ascii="Times New Roman"/>
          <w:b w:val="false"/>
          <w:i w:val="false"/>
          <w:color w:val="000000"/>
          <w:sz w:val="28"/>
        </w:rPr>
        <w:t>
      жарушының бірыңғай кітапшасын берген ұйымның атауы ______;</w:t>
      </w:r>
    </w:p>
    <w:p>
      <w:pPr>
        <w:spacing w:after="0"/>
        <w:ind w:left="0"/>
        <w:jc w:val="both"/>
      </w:pPr>
      <w:r>
        <w:rPr>
          <w:rFonts w:ascii="Times New Roman"/>
          <w:b w:val="false"/>
          <w:i w:val="false"/>
          <w:color w:val="000000"/>
          <w:sz w:val="28"/>
        </w:rPr>
        <w:t>
      өнеркәсіптік қауіпсіздік мәселелері бойынша оқытудан өткені және білімін тексергені туралы хаттаманың нөмірі және берілген күні _________;</w:t>
      </w:r>
    </w:p>
    <w:p>
      <w:pPr>
        <w:spacing w:after="0"/>
        <w:ind w:left="0"/>
        <w:jc w:val="both"/>
      </w:pPr>
      <w:r>
        <w:rPr>
          <w:rFonts w:ascii="Times New Roman"/>
          <w:b w:val="false"/>
          <w:i w:val="false"/>
          <w:color w:val="000000"/>
          <w:sz w:val="28"/>
        </w:rPr>
        <w:t>
      өнеркәсіптік қауіпсіздік мәселелері бойынша оқудан өткені және білімін тексергені туралы хаттама берген ұйымның атауы _____________;</w:t>
      </w:r>
    </w:p>
    <w:bookmarkStart w:name="z16" w:id="13"/>
    <w:p>
      <w:pPr>
        <w:spacing w:after="0"/>
        <w:ind w:left="0"/>
        <w:jc w:val="both"/>
      </w:pPr>
      <w:r>
        <w:rPr>
          <w:rFonts w:ascii="Times New Roman"/>
          <w:b w:val="false"/>
          <w:i w:val="false"/>
          <w:color w:val="000000"/>
          <w:sz w:val="28"/>
        </w:rPr>
        <w:t>
      2) жарушының бірыңғай кітапшасы бар, өнеркәсіптік қауіпсіздік саласындағы уәкілетті орган аттестаттаған тиісті оқу ұйымында өнеркәсіптік қауіпсіздік мәселелері бойынша оқудан және білімін тексеруден өткен білікті мамандар:</w:t>
      </w:r>
    </w:p>
    <w:bookmarkEnd w:id="13"/>
    <w:p>
      <w:pPr>
        <w:spacing w:after="0"/>
        <w:ind w:left="0"/>
        <w:jc w:val="both"/>
      </w:pPr>
      <w:r>
        <w:rPr>
          <w:rFonts w:ascii="Times New Roman"/>
          <w:b w:val="false"/>
          <w:i w:val="false"/>
          <w:color w:val="000000"/>
          <w:sz w:val="28"/>
        </w:rPr>
        <w:t>
      тегі, аты, әкесінің аты (болған жағдайда) _________________________;</w:t>
      </w:r>
    </w:p>
    <w:p>
      <w:pPr>
        <w:spacing w:after="0"/>
        <w:ind w:left="0"/>
        <w:jc w:val="both"/>
      </w:pPr>
      <w:r>
        <w:rPr>
          <w:rFonts w:ascii="Times New Roman"/>
          <w:b w:val="false"/>
          <w:i w:val="false"/>
          <w:color w:val="000000"/>
          <w:sz w:val="28"/>
        </w:rPr>
        <w:t>
      лауазымы __________________________________________________;</w:t>
      </w:r>
    </w:p>
    <w:p>
      <w:pPr>
        <w:spacing w:after="0"/>
        <w:ind w:left="0"/>
        <w:jc w:val="both"/>
      </w:pPr>
      <w:r>
        <w:rPr>
          <w:rFonts w:ascii="Times New Roman"/>
          <w:b w:val="false"/>
          <w:i w:val="false"/>
          <w:color w:val="000000"/>
          <w:sz w:val="28"/>
        </w:rPr>
        <w:t>
      тағайындау туралы бұйрықтың нөмірі және қол қойылған күні ________;</w:t>
      </w:r>
    </w:p>
    <w:p>
      <w:pPr>
        <w:spacing w:after="0"/>
        <w:ind w:left="0"/>
        <w:jc w:val="both"/>
      </w:pPr>
      <w:r>
        <w:rPr>
          <w:rFonts w:ascii="Times New Roman"/>
          <w:b w:val="false"/>
          <w:i w:val="false"/>
          <w:color w:val="000000"/>
          <w:sz w:val="28"/>
        </w:rPr>
        <w:t>
      жарушының бірыңғай кітапшасының нөмірі және берілген күні ______;</w:t>
      </w:r>
    </w:p>
    <w:p>
      <w:pPr>
        <w:spacing w:after="0"/>
        <w:ind w:left="0"/>
        <w:jc w:val="both"/>
      </w:pPr>
      <w:r>
        <w:rPr>
          <w:rFonts w:ascii="Times New Roman"/>
          <w:b w:val="false"/>
          <w:i w:val="false"/>
          <w:color w:val="000000"/>
          <w:sz w:val="28"/>
        </w:rPr>
        <w:t>
      жарушының бірыңғай кітапшасын берген ұйымның атауы ____;</w:t>
      </w:r>
    </w:p>
    <w:p>
      <w:pPr>
        <w:spacing w:after="0"/>
        <w:ind w:left="0"/>
        <w:jc w:val="both"/>
      </w:pPr>
      <w:r>
        <w:rPr>
          <w:rFonts w:ascii="Times New Roman"/>
          <w:b w:val="false"/>
          <w:i w:val="false"/>
          <w:color w:val="000000"/>
          <w:sz w:val="28"/>
        </w:rPr>
        <w:t>
      өнеркәсіптік қауіпсіздік мәселелері бойынша оқытудан өткені және білімін тексергені туралы хаттаманың нөмірі және берілген күні _________;</w:t>
      </w:r>
    </w:p>
    <w:p>
      <w:pPr>
        <w:spacing w:after="0"/>
        <w:ind w:left="0"/>
        <w:jc w:val="both"/>
      </w:pPr>
      <w:r>
        <w:rPr>
          <w:rFonts w:ascii="Times New Roman"/>
          <w:b w:val="false"/>
          <w:i w:val="false"/>
          <w:color w:val="000000"/>
          <w:sz w:val="28"/>
        </w:rPr>
        <w:t>
      өнеркәсіптік қауіпсіздік мәселелері бойынша оқудан өткені және білімін тексергені туралы хаттама берген ұйымның атауы _____________;</w:t>
      </w:r>
    </w:p>
    <w:bookmarkStart w:name="z17" w:id="14"/>
    <w:p>
      <w:pPr>
        <w:spacing w:after="0"/>
        <w:ind w:left="0"/>
        <w:jc w:val="both"/>
      </w:pPr>
      <w:r>
        <w:rPr>
          <w:rFonts w:ascii="Times New Roman"/>
          <w:b w:val="false"/>
          <w:i w:val="false"/>
          <w:color w:val="000000"/>
          <w:sz w:val="28"/>
        </w:rPr>
        <w:t>
      3) жарылғыш және пиротехникалық (азаматтықты қоспағанда) заттар мен бұйымдарды әзірлеуге арналған меншік құқығындағы немесе өзге де заңды негіздегі өндірістік-техникалық база:</w:t>
      </w:r>
    </w:p>
    <w:bookmarkEnd w:id="14"/>
    <w:p>
      <w:pPr>
        <w:spacing w:after="0"/>
        <w:ind w:left="0"/>
        <w:jc w:val="both"/>
      </w:pPr>
      <w:r>
        <w:rPr>
          <w:rFonts w:ascii="Times New Roman"/>
          <w:b w:val="false"/>
          <w:i w:val="false"/>
          <w:color w:val="000000"/>
          <w:sz w:val="28"/>
        </w:rPr>
        <w:t>
      жылжымайтын мүліктің кадастрлық нөмірі (орналасқан жері) _____;</w:t>
      </w:r>
    </w:p>
    <w:p>
      <w:pPr>
        <w:spacing w:after="0"/>
        <w:ind w:left="0"/>
        <w:jc w:val="both"/>
      </w:pPr>
      <w:r>
        <w:rPr>
          <w:rFonts w:ascii="Times New Roman"/>
          <w:b w:val="false"/>
          <w:i w:val="false"/>
          <w:color w:val="000000"/>
          <w:sz w:val="28"/>
        </w:rPr>
        <w:t>
      егер өзге де заңды негізде болған жағдайда, шарттың нөмірі және шартқа қол қойылған күн __________________________________________;</w:t>
      </w:r>
    </w:p>
    <w:p>
      <w:pPr>
        <w:spacing w:after="0"/>
        <w:ind w:left="0"/>
        <w:jc w:val="both"/>
      </w:pPr>
      <w:r>
        <w:rPr>
          <w:rFonts w:ascii="Times New Roman"/>
          <w:b w:val="false"/>
          <w:i w:val="false"/>
          <w:color w:val="000000"/>
          <w:sz w:val="28"/>
        </w:rPr>
        <w:t>
      шарт жасасқан ұйымның атауы, бизнес-сәйкестендіру нөмірі _____;</w:t>
      </w:r>
    </w:p>
    <w:bookmarkStart w:name="z18" w:id="15"/>
    <w:p>
      <w:pPr>
        <w:spacing w:after="0"/>
        <w:ind w:left="0"/>
        <w:jc w:val="both"/>
      </w:pPr>
      <w:r>
        <w:rPr>
          <w:rFonts w:ascii="Times New Roman"/>
          <w:b w:val="false"/>
          <w:i w:val="false"/>
          <w:color w:val="000000"/>
          <w:sz w:val="28"/>
        </w:rPr>
        <w:t>
      4) өнеркәсіптік қауіпсіздік талаптарына сай келетін меншік құқығындағы жарылғыш және пиротехникалық (азаматтықты қоспағанда) заттар мен бұйымдарды сақтауға арналған арнайы жабдықталған тұрақты (шығыс немесе базистік) қойма:</w:t>
      </w:r>
    </w:p>
    <w:bookmarkEnd w:id="15"/>
    <w:p>
      <w:pPr>
        <w:spacing w:after="0"/>
        <w:ind w:left="0"/>
        <w:jc w:val="both"/>
      </w:pPr>
      <w:r>
        <w:rPr>
          <w:rFonts w:ascii="Times New Roman"/>
          <w:b w:val="false"/>
          <w:i w:val="false"/>
          <w:color w:val="000000"/>
          <w:sz w:val="28"/>
        </w:rPr>
        <w:t>
      жылжымайтын мүліктің кадастрлық нөмірі (орналасқан жері) _____;</w:t>
      </w:r>
    </w:p>
    <w:p>
      <w:pPr>
        <w:spacing w:after="0"/>
        <w:ind w:left="0"/>
        <w:jc w:val="both"/>
      </w:pPr>
      <w:r>
        <w:rPr>
          <w:rFonts w:ascii="Times New Roman"/>
          <w:b w:val="false"/>
          <w:i w:val="false"/>
          <w:color w:val="000000"/>
          <w:sz w:val="28"/>
        </w:rPr>
        <w:t>
      егер өзге де заңды негізде болған жағдайда, шарттың нөмірі және шартқа қол қойылған күн __________________________________________;</w:t>
      </w:r>
    </w:p>
    <w:p>
      <w:pPr>
        <w:spacing w:after="0"/>
        <w:ind w:left="0"/>
        <w:jc w:val="both"/>
      </w:pPr>
      <w:r>
        <w:rPr>
          <w:rFonts w:ascii="Times New Roman"/>
          <w:b w:val="false"/>
          <w:i w:val="false"/>
          <w:color w:val="000000"/>
          <w:sz w:val="28"/>
        </w:rPr>
        <w:t>
      шарт жасасқан ұйымның атауы, бизнес-сәйкестендіру нөмірі _____;</w:t>
      </w:r>
    </w:p>
    <w:p>
      <w:pPr>
        <w:spacing w:after="0"/>
        <w:ind w:left="0"/>
        <w:jc w:val="both"/>
      </w:pPr>
      <w:r>
        <w:rPr>
          <w:rFonts w:ascii="Times New Roman"/>
          <w:b w:val="false"/>
          <w:i w:val="false"/>
          <w:color w:val="000000"/>
          <w:sz w:val="28"/>
        </w:rPr>
        <w:t>
      жарылыс жұмыстары саласында сараптама жүргізу құқығына аттестаттың нөмірі мен күні __________________________________________________;</w:t>
      </w:r>
    </w:p>
    <w:p>
      <w:pPr>
        <w:spacing w:after="0"/>
        <w:ind w:left="0"/>
        <w:jc w:val="both"/>
      </w:pPr>
      <w:r>
        <w:rPr>
          <w:rFonts w:ascii="Times New Roman"/>
          <w:b w:val="false"/>
          <w:i w:val="false"/>
          <w:color w:val="000000"/>
          <w:sz w:val="28"/>
        </w:rPr>
        <w:t>
      жарылғыш және пиротехникалық (азаматтықты қоспағанда) заттар мен олардың негізіндегі бұйымдардың сәйкестігін бағалау саласындағы сынақ зертханасының аккредиттеу аттестатының нөмірі мен күні _______________;</w:t>
      </w:r>
    </w:p>
    <w:p>
      <w:pPr>
        <w:spacing w:after="0"/>
        <w:ind w:left="0"/>
        <w:jc w:val="both"/>
      </w:pPr>
      <w:r>
        <w:rPr>
          <w:rFonts w:ascii="Times New Roman"/>
          <w:b w:val="false"/>
          <w:i w:val="false"/>
          <w:color w:val="000000"/>
          <w:sz w:val="28"/>
        </w:rPr>
        <w:t>
      қоршаудың, оқшаулаудың болуы, тұрғын және өндірістік объектілерден қашықтығы туралы ақпарат, метрмен ______________________________;</w:t>
      </w:r>
    </w:p>
    <w:bookmarkStart w:name="z19" w:id="16"/>
    <w:p>
      <w:pPr>
        <w:spacing w:after="0"/>
        <w:ind w:left="0"/>
        <w:jc w:val="both"/>
      </w:pPr>
      <w:r>
        <w:rPr>
          <w:rFonts w:ascii="Times New Roman"/>
          <w:b w:val="false"/>
          <w:i w:val="false"/>
          <w:color w:val="000000"/>
          <w:sz w:val="28"/>
        </w:rPr>
        <w:t>
      5) ұйымның басшысы бекіткен жарылғыш және пиротехникалық (азаматтықты қоспағанда) заттар мен олар қолданылып жасалған бұйымдардың тәжірибелік үлгісін әзірлеу жөніндегі жұмыстарды қауіпсіз жүргізу жөніндегі Нұсқаулық:</w:t>
      </w:r>
    </w:p>
    <w:bookmarkEnd w:id="16"/>
    <w:p>
      <w:pPr>
        <w:spacing w:after="0"/>
        <w:ind w:left="0"/>
        <w:jc w:val="both"/>
      </w:pPr>
      <w:r>
        <w:rPr>
          <w:rFonts w:ascii="Times New Roman"/>
          <w:b w:val="false"/>
          <w:i w:val="false"/>
          <w:color w:val="000000"/>
          <w:sz w:val="28"/>
        </w:rPr>
        <w:t>
      ұйымның басшысы бекіткен жарылғыш және пиротехникалық (азаматтықты қоспағанда) заттар мен олар қолданылып жасалған бұйымдардың тәжірибелік үлгісін әзірлеу жөніндегі жұмыстарды қауіпсіз жүргізу жөніндегі нұсқаулықтың болуы туралы ақпарат ________________________;</w:t>
      </w:r>
    </w:p>
    <w:bookmarkStart w:name="z20" w:id="17"/>
    <w:p>
      <w:pPr>
        <w:spacing w:after="0"/>
        <w:ind w:left="0"/>
        <w:jc w:val="both"/>
      </w:pPr>
      <w:r>
        <w:rPr>
          <w:rFonts w:ascii="Times New Roman"/>
          <w:b w:val="false"/>
          <w:i w:val="false"/>
          <w:color w:val="000000"/>
          <w:sz w:val="28"/>
        </w:rPr>
        <w:t>
      6) күзет қызметі субъектісімен жасалған өндірістік-техникалық базаны күзетуге (оның ішінде жарылғыш және пиротехникалық (азаматтықты қоспағанда) заттар мен бұйымдарды сақтауға арналған арнайы жабдықталған тұрақты (шығыс немесе базистік) қойманы күзетуге) арналған отырып жасалған шарт:</w:t>
      </w:r>
    </w:p>
    <w:bookmarkEnd w:id="17"/>
    <w:p>
      <w:pPr>
        <w:spacing w:after="0"/>
        <w:ind w:left="0"/>
        <w:jc w:val="both"/>
      </w:pPr>
      <w:r>
        <w:rPr>
          <w:rFonts w:ascii="Times New Roman"/>
          <w:b w:val="false"/>
          <w:i w:val="false"/>
          <w:color w:val="000000"/>
          <w:sz w:val="28"/>
        </w:rPr>
        <w:t>
      өндірістік-техникалық базаны күзетуге (оның ішінде жарылғыш және пиротехникалық (азаматтықты қоспағанда) заттар мен бұйымдарды сақтауға арналған арнайы жабдықталған тұрақты (шығыс немесе базистік) қойманы күзетуге) арналған шарттың нөмірі мен қол қойылған күні ____________;</w:t>
      </w:r>
    </w:p>
    <w:p>
      <w:pPr>
        <w:spacing w:after="0"/>
        <w:ind w:left="0"/>
        <w:jc w:val="both"/>
      </w:pPr>
      <w:r>
        <w:rPr>
          <w:rFonts w:ascii="Times New Roman"/>
          <w:b w:val="false"/>
          <w:i w:val="false"/>
          <w:color w:val="000000"/>
          <w:sz w:val="28"/>
        </w:rPr>
        <w:t>
      шарт жасалған күзет қызметі субъектісінің атауы және бизнес-сәйкестендіру нөмірі (жеке күзет ұйымы үшін лицензияның нөмірі және берілген күні) _____________________________________________.</w:t>
      </w:r>
    </w:p>
    <w:bookmarkStart w:name="z21" w:id="18"/>
    <w:p>
      <w:pPr>
        <w:spacing w:after="0"/>
        <w:ind w:left="0"/>
        <w:jc w:val="both"/>
      </w:pPr>
      <w:r>
        <w:rPr>
          <w:rFonts w:ascii="Times New Roman"/>
          <w:b w:val="false"/>
          <w:i w:val="false"/>
          <w:color w:val="000000"/>
          <w:sz w:val="28"/>
        </w:rPr>
        <w:t>
      2. Жарылғыш және пиротехникалық (азаматтықты қоспағанда) заттар мен олар қолданылып жасалған бұйымдарды өндіру жөніндегі қызметтің кіші түрі үшін мынаралдың болуы:</w:t>
      </w:r>
    </w:p>
    <w:bookmarkEnd w:id="18"/>
    <w:bookmarkStart w:name="z22" w:id="19"/>
    <w:p>
      <w:pPr>
        <w:spacing w:after="0"/>
        <w:ind w:left="0"/>
        <w:jc w:val="both"/>
      </w:pPr>
      <w:r>
        <w:rPr>
          <w:rFonts w:ascii="Times New Roman"/>
          <w:b w:val="false"/>
          <w:i w:val="false"/>
          <w:color w:val="000000"/>
          <w:sz w:val="28"/>
        </w:rPr>
        <w:t>
      1) заңды тұлға басшысының, оның орынбасарының, оның ішінде оның филиалы басшысының, басшысының орынбасарының, сондай-ақ лицензияланатын қызмет түрін жүзеге асыратын өнеркәсіптік қауіпсіздік саласындағы уәкілетті орган аттестаттаған тиісті оқу ұйымында өнеркәсіптік қауіпсіздік мәселелері бойынша оқудан және білімін тексеруден өткен жарушының бірыңғай кітапшасының болуы:</w:t>
      </w:r>
    </w:p>
    <w:bookmarkEnd w:id="19"/>
    <w:p>
      <w:pPr>
        <w:spacing w:after="0"/>
        <w:ind w:left="0"/>
        <w:jc w:val="both"/>
      </w:pPr>
      <w:r>
        <w:rPr>
          <w:rFonts w:ascii="Times New Roman"/>
          <w:b w:val="false"/>
          <w:i w:val="false"/>
          <w:color w:val="000000"/>
          <w:sz w:val="28"/>
        </w:rPr>
        <w:t>
      тегі, аты, әкесінің аты (болған жағдайда) ______________________;</w:t>
      </w:r>
    </w:p>
    <w:p>
      <w:pPr>
        <w:spacing w:after="0"/>
        <w:ind w:left="0"/>
        <w:jc w:val="both"/>
      </w:pPr>
      <w:r>
        <w:rPr>
          <w:rFonts w:ascii="Times New Roman"/>
          <w:b w:val="false"/>
          <w:i w:val="false"/>
          <w:color w:val="000000"/>
          <w:sz w:val="28"/>
        </w:rPr>
        <w:t>
      лауазымы ________________________________________________;</w:t>
      </w:r>
    </w:p>
    <w:p>
      <w:pPr>
        <w:spacing w:after="0"/>
        <w:ind w:left="0"/>
        <w:jc w:val="both"/>
      </w:pPr>
      <w:r>
        <w:rPr>
          <w:rFonts w:ascii="Times New Roman"/>
          <w:b w:val="false"/>
          <w:i w:val="false"/>
          <w:color w:val="000000"/>
          <w:sz w:val="28"/>
        </w:rPr>
        <w:t>
      тағайындау туралы бұйрықтың нөмірі мен күні ______________;</w:t>
      </w:r>
    </w:p>
    <w:p>
      <w:pPr>
        <w:spacing w:after="0"/>
        <w:ind w:left="0"/>
        <w:jc w:val="both"/>
      </w:pPr>
      <w:r>
        <w:rPr>
          <w:rFonts w:ascii="Times New Roman"/>
          <w:b w:val="false"/>
          <w:i w:val="false"/>
          <w:color w:val="000000"/>
          <w:sz w:val="28"/>
        </w:rPr>
        <w:t>
      жарушының бірыңғай кітапшасының нөмірі және берілген күні _______;</w:t>
      </w:r>
    </w:p>
    <w:p>
      <w:pPr>
        <w:spacing w:after="0"/>
        <w:ind w:left="0"/>
        <w:jc w:val="both"/>
      </w:pPr>
      <w:r>
        <w:rPr>
          <w:rFonts w:ascii="Times New Roman"/>
          <w:b w:val="false"/>
          <w:i w:val="false"/>
          <w:color w:val="000000"/>
          <w:sz w:val="28"/>
        </w:rPr>
        <w:t>
      жарушының бірыңғай кітапшасын берген ұйымның атауы ______;</w:t>
      </w:r>
    </w:p>
    <w:p>
      <w:pPr>
        <w:spacing w:after="0"/>
        <w:ind w:left="0"/>
        <w:jc w:val="both"/>
      </w:pPr>
      <w:r>
        <w:rPr>
          <w:rFonts w:ascii="Times New Roman"/>
          <w:b w:val="false"/>
          <w:i w:val="false"/>
          <w:color w:val="000000"/>
          <w:sz w:val="28"/>
        </w:rPr>
        <w:t>
      өнеркәсіптік қауіпсіздік мәселелері бойынша оқытудан өткені және білімін тексергені туралы хаттаманың нөмірі және берілген күні _________;</w:t>
      </w:r>
    </w:p>
    <w:p>
      <w:pPr>
        <w:spacing w:after="0"/>
        <w:ind w:left="0"/>
        <w:jc w:val="both"/>
      </w:pPr>
      <w:r>
        <w:rPr>
          <w:rFonts w:ascii="Times New Roman"/>
          <w:b w:val="false"/>
          <w:i w:val="false"/>
          <w:color w:val="000000"/>
          <w:sz w:val="28"/>
        </w:rPr>
        <w:t>
      өнеркәсіптік қауіпсіздік мәселелері бойынша оқудан өткені және білімін тексергені туралы хаттама берген ұйымның атауы _____________;</w:t>
      </w:r>
    </w:p>
    <w:bookmarkStart w:name="z23" w:id="20"/>
    <w:p>
      <w:pPr>
        <w:spacing w:after="0"/>
        <w:ind w:left="0"/>
        <w:jc w:val="both"/>
      </w:pPr>
      <w:r>
        <w:rPr>
          <w:rFonts w:ascii="Times New Roman"/>
          <w:b w:val="false"/>
          <w:i w:val="false"/>
          <w:color w:val="000000"/>
          <w:sz w:val="28"/>
        </w:rPr>
        <w:t>
      2) жарушының бірыңғай кітапшасы бар, өнеркәсіптік қауіпсіздік саласындағы уәкілетті орган аттестаттаған тиісті оқу ұйымында өнеркәсіптік қауіпсіздік мәселелері бойынша оқудан және білімін тексеруден өткен білікті мамандар:</w:t>
      </w:r>
    </w:p>
    <w:bookmarkEnd w:id="20"/>
    <w:p>
      <w:pPr>
        <w:spacing w:after="0"/>
        <w:ind w:left="0"/>
        <w:jc w:val="both"/>
      </w:pPr>
      <w:r>
        <w:rPr>
          <w:rFonts w:ascii="Times New Roman"/>
          <w:b w:val="false"/>
          <w:i w:val="false"/>
          <w:color w:val="000000"/>
          <w:sz w:val="28"/>
        </w:rPr>
        <w:t>
      тегі, аты, әкесінің аты (болған жағдайда) _________________________;</w:t>
      </w:r>
    </w:p>
    <w:p>
      <w:pPr>
        <w:spacing w:after="0"/>
        <w:ind w:left="0"/>
        <w:jc w:val="both"/>
      </w:pPr>
      <w:r>
        <w:rPr>
          <w:rFonts w:ascii="Times New Roman"/>
          <w:b w:val="false"/>
          <w:i w:val="false"/>
          <w:color w:val="000000"/>
          <w:sz w:val="28"/>
        </w:rPr>
        <w:t>
      лауазымы __________________________________________________;</w:t>
      </w:r>
    </w:p>
    <w:p>
      <w:pPr>
        <w:spacing w:after="0"/>
        <w:ind w:left="0"/>
        <w:jc w:val="both"/>
      </w:pPr>
      <w:r>
        <w:rPr>
          <w:rFonts w:ascii="Times New Roman"/>
          <w:b w:val="false"/>
          <w:i w:val="false"/>
          <w:color w:val="000000"/>
          <w:sz w:val="28"/>
        </w:rPr>
        <w:t>
      тағайындау туралы бұйрықтың нөмірі және қол қойылған күні ________;</w:t>
      </w:r>
    </w:p>
    <w:p>
      <w:pPr>
        <w:spacing w:after="0"/>
        <w:ind w:left="0"/>
        <w:jc w:val="both"/>
      </w:pPr>
      <w:r>
        <w:rPr>
          <w:rFonts w:ascii="Times New Roman"/>
          <w:b w:val="false"/>
          <w:i w:val="false"/>
          <w:color w:val="000000"/>
          <w:sz w:val="28"/>
        </w:rPr>
        <w:t>
      жарушының бірыңғай кітапшасының нөмірі және берілген күні ______;</w:t>
      </w:r>
    </w:p>
    <w:p>
      <w:pPr>
        <w:spacing w:after="0"/>
        <w:ind w:left="0"/>
        <w:jc w:val="both"/>
      </w:pPr>
      <w:r>
        <w:rPr>
          <w:rFonts w:ascii="Times New Roman"/>
          <w:b w:val="false"/>
          <w:i w:val="false"/>
          <w:color w:val="000000"/>
          <w:sz w:val="28"/>
        </w:rPr>
        <w:t>
      жарушының бірыңғай кітапшасын берген ұйымның атауы ____;</w:t>
      </w:r>
    </w:p>
    <w:p>
      <w:pPr>
        <w:spacing w:after="0"/>
        <w:ind w:left="0"/>
        <w:jc w:val="both"/>
      </w:pPr>
      <w:r>
        <w:rPr>
          <w:rFonts w:ascii="Times New Roman"/>
          <w:b w:val="false"/>
          <w:i w:val="false"/>
          <w:color w:val="000000"/>
          <w:sz w:val="28"/>
        </w:rPr>
        <w:t>
      өнеркәсіптік қауіпсіздік мәселелері бойынша оқытудан өткені және білімін тексергені туралы хаттаманың нөмірі және берілген күні _________;</w:t>
      </w:r>
    </w:p>
    <w:p>
      <w:pPr>
        <w:spacing w:after="0"/>
        <w:ind w:left="0"/>
        <w:jc w:val="both"/>
      </w:pPr>
      <w:r>
        <w:rPr>
          <w:rFonts w:ascii="Times New Roman"/>
          <w:b w:val="false"/>
          <w:i w:val="false"/>
          <w:color w:val="000000"/>
          <w:sz w:val="28"/>
        </w:rPr>
        <w:t>
      өнеркәсіптік қауіпсіздік мәселелері бойынша оқудан өткені және білімін тексергені туралы хаттама берген ұйымның атауы _____________;</w:t>
      </w:r>
    </w:p>
    <w:bookmarkStart w:name="z24" w:id="21"/>
    <w:p>
      <w:pPr>
        <w:spacing w:after="0"/>
        <w:ind w:left="0"/>
        <w:jc w:val="both"/>
      </w:pPr>
      <w:r>
        <w:rPr>
          <w:rFonts w:ascii="Times New Roman"/>
          <w:b w:val="false"/>
          <w:i w:val="false"/>
          <w:color w:val="000000"/>
          <w:sz w:val="28"/>
        </w:rPr>
        <w:t>
      3) жарылғыш және пиротехникалық (азаматтықты қоспағанда) заттар мен бұйымдарды өндіруге арналған меншік құқығындағы немесе өзге де заңды негіздегі өндірістік-техникалық база:</w:t>
      </w:r>
    </w:p>
    <w:bookmarkEnd w:id="21"/>
    <w:p>
      <w:pPr>
        <w:spacing w:after="0"/>
        <w:ind w:left="0"/>
        <w:jc w:val="both"/>
      </w:pPr>
      <w:r>
        <w:rPr>
          <w:rFonts w:ascii="Times New Roman"/>
          <w:b w:val="false"/>
          <w:i w:val="false"/>
          <w:color w:val="000000"/>
          <w:sz w:val="28"/>
        </w:rPr>
        <w:t>
      жылжымайтын мүліктің кадастрлық нөмірі (орналасқан жері) _____;</w:t>
      </w:r>
    </w:p>
    <w:p>
      <w:pPr>
        <w:spacing w:after="0"/>
        <w:ind w:left="0"/>
        <w:jc w:val="both"/>
      </w:pPr>
      <w:r>
        <w:rPr>
          <w:rFonts w:ascii="Times New Roman"/>
          <w:b w:val="false"/>
          <w:i w:val="false"/>
          <w:color w:val="000000"/>
          <w:sz w:val="28"/>
        </w:rPr>
        <w:t>
      егер өзге де заңды негізде болған жағдайда, шарттың нөмірі және шартқа қол қойылған күн __________________________________________;</w:t>
      </w:r>
    </w:p>
    <w:p>
      <w:pPr>
        <w:spacing w:after="0"/>
        <w:ind w:left="0"/>
        <w:jc w:val="both"/>
      </w:pPr>
      <w:r>
        <w:rPr>
          <w:rFonts w:ascii="Times New Roman"/>
          <w:b w:val="false"/>
          <w:i w:val="false"/>
          <w:color w:val="000000"/>
          <w:sz w:val="28"/>
        </w:rPr>
        <w:t>
      шарт жасасқан ұйымның атауы, бизнес-сәйкестендіру нөмірі ____;</w:t>
      </w:r>
    </w:p>
    <w:bookmarkStart w:name="z25" w:id="22"/>
    <w:p>
      <w:pPr>
        <w:spacing w:after="0"/>
        <w:ind w:left="0"/>
        <w:jc w:val="both"/>
      </w:pPr>
      <w:r>
        <w:rPr>
          <w:rFonts w:ascii="Times New Roman"/>
          <w:b w:val="false"/>
          <w:i w:val="false"/>
          <w:color w:val="000000"/>
          <w:sz w:val="28"/>
        </w:rPr>
        <w:t>
      4) өнеркәсіптік қауіпсіздік талаптарына сай келетін меншік құқығындағы жарылғыш және пиротехникалық (азаматтықты қоспағанда) заттар мен бұйымдарды сақтауға арналған арнайы жабдықталған тұрақты (шығыс немесе базистік) қойма:</w:t>
      </w:r>
    </w:p>
    <w:bookmarkEnd w:id="22"/>
    <w:p>
      <w:pPr>
        <w:spacing w:after="0"/>
        <w:ind w:left="0"/>
        <w:jc w:val="both"/>
      </w:pPr>
      <w:r>
        <w:rPr>
          <w:rFonts w:ascii="Times New Roman"/>
          <w:b w:val="false"/>
          <w:i w:val="false"/>
          <w:color w:val="000000"/>
          <w:sz w:val="28"/>
        </w:rPr>
        <w:t>
      жылжымайтын мүліктің кадастрлық нөмірі (орналасқан жері) _____;</w:t>
      </w:r>
    </w:p>
    <w:p>
      <w:pPr>
        <w:spacing w:after="0"/>
        <w:ind w:left="0"/>
        <w:jc w:val="both"/>
      </w:pPr>
      <w:r>
        <w:rPr>
          <w:rFonts w:ascii="Times New Roman"/>
          <w:b w:val="false"/>
          <w:i w:val="false"/>
          <w:color w:val="000000"/>
          <w:sz w:val="28"/>
        </w:rPr>
        <w:t>
      егер өзге де заңды негізде болған жағдайда, шарттың нөмірі және шартқа қол қойылған күн __________________________________________;</w:t>
      </w:r>
    </w:p>
    <w:p>
      <w:pPr>
        <w:spacing w:after="0"/>
        <w:ind w:left="0"/>
        <w:jc w:val="both"/>
      </w:pPr>
      <w:r>
        <w:rPr>
          <w:rFonts w:ascii="Times New Roman"/>
          <w:b w:val="false"/>
          <w:i w:val="false"/>
          <w:color w:val="000000"/>
          <w:sz w:val="28"/>
        </w:rPr>
        <w:t>
      шарт жасасқан ұйымның атауы, бизнес-сәйкестендіру нөмірі _____;</w:t>
      </w:r>
    </w:p>
    <w:p>
      <w:pPr>
        <w:spacing w:after="0"/>
        <w:ind w:left="0"/>
        <w:jc w:val="both"/>
      </w:pPr>
      <w:r>
        <w:rPr>
          <w:rFonts w:ascii="Times New Roman"/>
          <w:b w:val="false"/>
          <w:i w:val="false"/>
          <w:color w:val="000000"/>
          <w:sz w:val="28"/>
        </w:rPr>
        <w:t>
      жарылыс жұмыстары саласында сараптама жүргізу құқығына аттестаттың нөмірі мен күні __________________________________________________;</w:t>
      </w:r>
    </w:p>
    <w:p>
      <w:pPr>
        <w:spacing w:after="0"/>
        <w:ind w:left="0"/>
        <w:jc w:val="both"/>
      </w:pPr>
      <w:r>
        <w:rPr>
          <w:rFonts w:ascii="Times New Roman"/>
          <w:b w:val="false"/>
          <w:i w:val="false"/>
          <w:color w:val="000000"/>
          <w:sz w:val="28"/>
        </w:rPr>
        <w:t>
      жарылғыш және пиротехникалық (азаматтықты қоспағанда) заттар мен олардың негізіндегі бұйымдардың сәйкестігін бағалау саласындағы сынақ зертханасының аккредиттеу аттестатының нөмірі мен күні _______________;</w:t>
      </w:r>
    </w:p>
    <w:p>
      <w:pPr>
        <w:spacing w:after="0"/>
        <w:ind w:left="0"/>
        <w:jc w:val="both"/>
      </w:pPr>
      <w:r>
        <w:rPr>
          <w:rFonts w:ascii="Times New Roman"/>
          <w:b w:val="false"/>
          <w:i w:val="false"/>
          <w:color w:val="000000"/>
          <w:sz w:val="28"/>
        </w:rPr>
        <w:t>
      қоршаудың, оқшаулаудың болуы, тұрғын және өндірістік объектілерден қашықтығы туралы ақпарат, метрмен ______________________________;</w:t>
      </w:r>
    </w:p>
    <w:bookmarkStart w:name="z26" w:id="23"/>
    <w:p>
      <w:pPr>
        <w:spacing w:after="0"/>
        <w:ind w:left="0"/>
        <w:jc w:val="both"/>
      </w:pPr>
      <w:r>
        <w:rPr>
          <w:rFonts w:ascii="Times New Roman"/>
          <w:b w:val="false"/>
          <w:i w:val="false"/>
          <w:color w:val="000000"/>
          <w:sz w:val="28"/>
        </w:rPr>
        <w:t>
      5) ұйымның басшысы бекіткен жарылғыш және пиротехникалық (азаматтықты қоспағанда) заттарды дайындауға арналған технологиялық процестің регламентін және жұмыстарды қауіпсіз жүргізу жөніндегі нұсқаулықты:</w:t>
      </w:r>
    </w:p>
    <w:bookmarkEnd w:id="23"/>
    <w:p>
      <w:pPr>
        <w:spacing w:after="0"/>
        <w:ind w:left="0"/>
        <w:jc w:val="both"/>
      </w:pPr>
      <w:r>
        <w:rPr>
          <w:rFonts w:ascii="Times New Roman"/>
          <w:b w:val="false"/>
          <w:i w:val="false"/>
          <w:color w:val="000000"/>
          <w:sz w:val="28"/>
        </w:rPr>
        <w:t>
      ұйым басшысы бекіткен жарылғыш және пиротехникалық (азаматтықты қоспағанда) заттарды дайындауға арналған технологиялық процесс регламентінің және жұмыстарды қауіпсіз жүргізу жөніндегі нұсқаулықтың болуы туралы ақпарат _________________________________;</w:t>
      </w:r>
    </w:p>
    <w:bookmarkStart w:name="z27" w:id="24"/>
    <w:p>
      <w:pPr>
        <w:spacing w:after="0"/>
        <w:ind w:left="0"/>
        <w:jc w:val="both"/>
      </w:pPr>
      <w:r>
        <w:rPr>
          <w:rFonts w:ascii="Times New Roman"/>
          <w:b w:val="false"/>
          <w:i w:val="false"/>
          <w:color w:val="000000"/>
          <w:sz w:val="28"/>
        </w:rPr>
        <w:t>
      6) күзет қызметі субъектісімен жасалған өндірістік-техникалық базаны күзетуге (оның ішінде жарылғыш және пиротехникалық (азаматтықты қоспағанда) заттар мен бұйымдарды сақтауға арналған арнайы жабдықталған тұрақты (шығыс немесе базистік) қойманы күзетуге) арналған отырып жасалған шарт:</w:t>
      </w:r>
    </w:p>
    <w:bookmarkEnd w:id="24"/>
    <w:p>
      <w:pPr>
        <w:spacing w:after="0"/>
        <w:ind w:left="0"/>
        <w:jc w:val="both"/>
      </w:pPr>
      <w:r>
        <w:rPr>
          <w:rFonts w:ascii="Times New Roman"/>
          <w:b w:val="false"/>
          <w:i w:val="false"/>
          <w:color w:val="000000"/>
          <w:sz w:val="28"/>
        </w:rPr>
        <w:t>
      өндірістік-техникалық базаны күзетуге (оның ішінде жарылғыш және пиротехникалық (азаматтықты қоспағанда) заттар мен бұйымдарды сақтауға арналған арнайы жабдықталған тұрақты (шығыс немесе базистік) қойманы күзетуге) арналған шарттың нөмірі мен қол қойылған күні _____________;</w:t>
      </w:r>
    </w:p>
    <w:p>
      <w:pPr>
        <w:spacing w:after="0"/>
        <w:ind w:left="0"/>
        <w:jc w:val="both"/>
      </w:pPr>
      <w:r>
        <w:rPr>
          <w:rFonts w:ascii="Times New Roman"/>
          <w:b w:val="false"/>
          <w:i w:val="false"/>
          <w:color w:val="000000"/>
          <w:sz w:val="28"/>
        </w:rPr>
        <w:t>
      шарт жасалған күзет қызметі субъектісінің атауы және бизнес-сәйкестендіру нөмірі (жеке күзет ұйымы үшін лицензияның нөмірі және берілген күні) _________________________________________________.</w:t>
      </w:r>
    </w:p>
    <w:bookmarkStart w:name="z28" w:id="25"/>
    <w:p>
      <w:pPr>
        <w:spacing w:after="0"/>
        <w:ind w:left="0"/>
        <w:jc w:val="both"/>
      </w:pPr>
      <w:r>
        <w:rPr>
          <w:rFonts w:ascii="Times New Roman"/>
          <w:b w:val="false"/>
          <w:i w:val="false"/>
          <w:color w:val="000000"/>
          <w:sz w:val="28"/>
        </w:rPr>
        <w:t>
      3. Жарылғыш және пиротехникалық (азаматтықты қоспағанда) заттар мен олар қолданылып жасалған бұйымдарды сатып алу және өткізу жөніндегі кіші қызмет түрі үшін мынаралдың болуы:</w:t>
      </w:r>
    </w:p>
    <w:bookmarkEnd w:id="25"/>
    <w:bookmarkStart w:name="z29" w:id="26"/>
    <w:p>
      <w:pPr>
        <w:spacing w:after="0"/>
        <w:ind w:left="0"/>
        <w:jc w:val="both"/>
      </w:pPr>
      <w:r>
        <w:rPr>
          <w:rFonts w:ascii="Times New Roman"/>
          <w:b w:val="false"/>
          <w:i w:val="false"/>
          <w:color w:val="000000"/>
          <w:sz w:val="28"/>
        </w:rPr>
        <w:t>
      1) заңды тұлға басшысының, оның орынбасарының, оның ішінде оның филиалы басшысының, басшысының орынбасарының, сондай-ақ лицензияланатын қызмет түрін жүзеге асыратын өнеркәсіптік қауіпсіздік саласындағы уәкілетті орган аттестаттаған тиісті оқу ұйымында өнеркәсіптік қауіпсіздік мәселелері бойынша оқудан және білімін тексеруден өткен жарушының бірыңғай кітапшасының болуы:</w:t>
      </w:r>
    </w:p>
    <w:bookmarkEnd w:id="26"/>
    <w:p>
      <w:pPr>
        <w:spacing w:after="0"/>
        <w:ind w:left="0"/>
        <w:jc w:val="both"/>
      </w:pPr>
      <w:r>
        <w:rPr>
          <w:rFonts w:ascii="Times New Roman"/>
          <w:b w:val="false"/>
          <w:i w:val="false"/>
          <w:color w:val="000000"/>
          <w:sz w:val="28"/>
        </w:rPr>
        <w:t>
      тегі, аты, әкесінің аты (болған жағдайда) ______________________;</w:t>
      </w:r>
    </w:p>
    <w:p>
      <w:pPr>
        <w:spacing w:after="0"/>
        <w:ind w:left="0"/>
        <w:jc w:val="both"/>
      </w:pPr>
      <w:r>
        <w:rPr>
          <w:rFonts w:ascii="Times New Roman"/>
          <w:b w:val="false"/>
          <w:i w:val="false"/>
          <w:color w:val="000000"/>
          <w:sz w:val="28"/>
        </w:rPr>
        <w:t>
      лауазымы ________________________________________________;</w:t>
      </w:r>
    </w:p>
    <w:p>
      <w:pPr>
        <w:spacing w:after="0"/>
        <w:ind w:left="0"/>
        <w:jc w:val="both"/>
      </w:pPr>
      <w:r>
        <w:rPr>
          <w:rFonts w:ascii="Times New Roman"/>
          <w:b w:val="false"/>
          <w:i w:val="false"/>
          <w:color w:val="000000"/>
          <w:sz w:val="28"/>
        </w:rPr>
        <w:t>
      тағайындау туралы бұйрықтың нөмірі мен күні ______________;</w:t>
      </w:r>
    </w:p>
    <w:p>
      <w:pPr>
        <w:spacing w:after="0"/>
        <w:ind w:left="0"/>
        <w:jc w:val="both"/>
      </w:pPr>
      <w:r>
        <w:rPr>
          <w:rFonts w:ascii="Times New Roman"/>
          <w:b w:val="false"/>
          <w:i w:val="false"/>
          <w:color w:val="000000"/>
          <w:sz w:val="28"/>
        </w:rPr>
        <w:t>
      жарушының бірыңғай кітапшасының нөмірі және берілген күні _______;</w:t>
      </w:r>
    </w:p>
    <w:p>
      <w:pPr>
        <w:spacing w:after="0"/>
        <w:ind w:left="0"/>
        <w:jc w:val="both"/>
      </w:pPr>
      <w:r>
        <w:rPr>
          <w:rFonts w:ascii="Times New Roman"/>
          <w:b w:val="false"/>
          <w:i w:val="false"/>
          <w:color w:val="000000"/>
          <w:sz w:val="28"/>
        </w:rPr>
        <w:t>
      жарушының бірыңғай кітапшасын берген ұйымның атауы ______;</w:t>
      </w:r>
    </w:p>
    <w:p>
      <w:pPr>
        <w:spacing w:after="0"/>
        <w:ind w:left="0"/>
        <w:jc w:val="both"/>
      </w:pPr>
      <w:r>
        <w:rPr>
          <w:rFonts w:ascii="Times New Roman"/>
          <w:b w:val="false"/>
          <w:i w:val="false"/>
          <w:color w:val="000000"/>
          <w:sz w:val="28"/>
        </w:rPr>
        <w:t>
      өнеркәсіптік қауіпсіздік мәселелері бойынша оқытудан өткені және білімін тексергені туралы хаттаманың нөмірі және берілген күні _________;</w:t>
      </w:r>
    </w:p>
    <w:p>
      <w:pPr>
        <w:spacing w:after="0"/>
        <w:ind w:left="0"/>
        <w:jc w:val="both"/>
      </w:pPr>
      <w:r>
        <w:rPr>
          <w:rFonts w:ascii="Times New Roman"/>
          <w:b w:val="false"/>
          <w:i w:val="false"/>
          <w:color w:val="000000"/>
          <w:sz w:val="28"/>
        </w:rPr>
        <w:t>
      өнеркәсіптік қауіпсіздік мәселелері бойынша оқудан өткені және білімін тексергені туралы хаттама берген ұйымның атауы _____________;</w:t>
      </w:r>
    </w:p>
    <w:bookmarkStart w:name="z30" w:id="27"/>
    <w:p>
      <w:pPr>
        <w:spacing w:after="0"/>
        <w:ind w:left="0"/>
        <w:jc w:val="both"/>
      </w:pPr>
      <w:r>
        <w:rPr>
          <w:rFonts w:ascii="Times New Roman"/>
          <w:b w:val="false"/>
          <w:i w:val="false"/>
          <w:color w:val="000000"/>
          <w:sz w:val="28"/>
        </w:rPr>
        <w:t>
      2) жарушының бірыңғай кітапшасы бар, өнеркәсіптік қауіпсіздік саласындағы уәкілетті орган аттестаттаған тиісті оқу ұйымында өнеркәсіптік қауіпсіздік мәселелері бойынша оқудан және білімін тексеруден өткен білікті мамандар:</w:t>
      </w:r>
    </w:p>
    <w:bookmarkEnd w:id="27"/>
    <w:p>
      <w:pPr>
        <w:spacing w:after="0"/>
        <w:ind w:left="0"/>
        <w:jc w:val="both"/>
      </w:pPr>
      <w:r>
        <w:rPr>
          <w:rFonts w:ascii="Times New Roman"/>
          <w:b w:val="false"/>
          <w:i w:val="false"/>
          <w:color w:val="000000"/>
          <w:sz w:val="28"/>
        </w:rPr>
        <w:t>
      тегі, аты, әкесінің аты (болған жағдайда) _________________________;</w:t>
      </w:r>
    </w:p>
    <w:p>
      <w:pPr>
        <w:spacing w:after="0"/>
        <w:ind w:left="0"/>
        <w:jc w:val="both"/>
      </w:pPr>
      <w:r>
        <w:rPr>
          <w:rFonts w:ascii="Times New Roman"/>
          <w:b w:val="false"/>
          <w:i w:val="false"/>
          <w:color w:val="000000"/>
          <w:sz w:val="28"/>
        </w:rPr>
        <w:t>
      лауазымы __________________________________________________;</w:t>
      </w:r>
    </w:p>
    <w:p>
      <w:pPr>
        <w:spacing w:after="0"/>
        <w:ind w:left="0"/>
        <w:jc w:val="both"/>
      </w:pPr>
      <w:r>
        <w:rPr>
          <w:rFonts w:ascii="Times New Roman"/>
          <w:b w:val="false"/>
          <w:i w:val="false"/>
          <w:color w:val="000000"/>
          <w:sz w:val="28"/>
        </w:rPr>
        <w:t>
      тағайындау туралы бұйрықтың нөмірі және қол қойылған күні ________;</w:t>
      </w:r>
    </w:p>
    <w:p>
      <w:pPr>
        <w:spacing w:after="0"/>
        <w:ind w:left="0"/>
        <w:jc w:val="both"/>
      </w:pPr>
      <w:r>
        <w:rPr>
          <w:rFonts w:ascii="Times New Roman"/>
          <w:b w:val="false"/>
          <w:i w:val="false"/>
          <w:color w:val="000000"/>
          <w:sz w:val="28"/>
        </w:rPr>
        <w:t>
      жарушының бірыңғай кітапшасының нөмірі және берілген күні ______;</w:t>
      </w:r>
    </w:p>
    <w:p>
      <w:pPr>
        <w:spacing w:after="0"/>
        <w:ind w:left="0"/>
        <w:jc w:val="both"/>
      </w:pPr>
      <w:r>
        <w:rPr>
          <w:rFonts w:ascii="Times New Roman"/>
          <w:b w:val="false"/>
          <w:i w:val="false"/>
          <w:color w:val="000000"/>
          <w:sz w:val="28"/>
        </w:rPr>
        <w:t>
      жарушының бірыңғай кітапшасын берген ұйымның атауы ____;</w:t>
      </w:r>
    </w:p>
    <w:p>
      <w:pPr>
        <w:spacing w:after="0"/>
        <w:ind w:left="0"/>
        <w:jc w:val="both"/>
      </w:pPr>
      <w:r>
        <w:rPr>
          <w:rFonts w:ascii="Times New Roman"/>
          <w:b w:val="false"/>
          <w:i w:val="false"/>
          <w:color w:val="000000"/>
          <w:sz w:val="28"/>
        </w:rPr>
        <w:t>
      өнеркәсіптік қауіпсіздік мәселелері бойынша оқытудан өткені және білімін тексергені туралы хаттаманың нөмірі және берілген күні _________;</w:t>
      </w:r>
    </w:p>
    <w:p>
      <w:pPr>
        <w:spacing w:after="0"/>
        <w:ind w:left="0"/>
        <w:jc w:val="both"/>
      </w:pPr>
      <w:r>
        <w:rPr>
          <w:rFonts w:ascii="Times New Roman"/>
          <w:b w:val="false"/>
          <w:i w:val="false"/>
          <w:color w:val="000000"/>
          <w:sz w:val="28"/>
        </w:rPr>
        <w:t>
      өнеркәсіптік қауіпсіздік мәселелері бойынша оқудан өткені және білімін тексергені туралы хаттама берген ұйымның атауы _____________;</w:t>
      </w:r>
    </w:p>
    <w:bookmarkStart w:name="z31" w:id="28"/>
    <w:p>
      <w:pPr>
        <w:spacing w:after="0"/>
        <w:ind w:left="0"/>
        <w:jc w:val="both"/>
      </w:pPr>
      <w:r>
        <w:rPr>
          <w:rFonts w:ascii="Times New Roman"/>
          <w:b w:val="false"/>
          <w:i w:val="false"/>
          <w:color w:val="000000"/>
          <w:sz w:val="28"/>
        </w:rPr>
        <w:t>
      3) өнеркәсіптік қауіпсіздік талаптарына сай келетін меншік құқығындағы жарылғыш және пиротехникалық (азаматтықты қоспағанда) заттар мен бұйымдарды сақтауға арналған арнайы жабдықталған тұрақты (шығыс немесе базистік) қойма:</w:t>
      </w:r>
    </w:p>
    <w:bookmarkEnd w:id="28"/>
    <w:p>
      <w:pPr>
        <w:spacing w:after="0"/>
        <w:ind w:left="0"/>
        <w:jc w:val="both"/>
      </w:pPr>
      <w:r>
        <w:rPr>
          <w:rFonts w:ascii="Times New Roman"/>
          <w:b w:val="false"/>
          <w:i w:val="false"/>
          <w:color w:val="000000"/>
          <w:sz w:val="28"/>
        </w:rPr>
        <w:t>
      жылжымайтын мүліктің кадастрлық нөмірі (орналасқан жері) _____;</w:t>
      </w:r>
    </w:p>
    <w:p>
      <w:pPr>
        <w:spacing w:after="0"/>
        <w:ind w:left="0"/>
        <w:jc w:val="both"/>
      </w:pPr>
      <w:r>
        <w:rPr>
          <w:rFonts w:ascii="Times New Roman"/>
          <w:b w:val="false"/>
          <w:i w:val="false"/>
          <w:color w:val="000000"/>
          <w:sz w:val="28"/>
        </w:rPr>
        <w:t>
      қоршаудың, оқшаулаудың болуы, тұрғын және өндірістік объектілерден қашықтығы туралы ақпарат, метрмен ______________________________;</w:t>
      </w:r>
    </w:p>
    <w:bookmarkStart w:name="z32" w:id="29"/>
    <w:p>
      <w:pPr>
        <w:spacing w:after="0"/>
        <w:ind w:left="0"/>
        <w:jc w:val="both"/>
      </w:pPr>
      <w:r>
        <w:rPr>
          <w:rFonts w:ascii="Times New Roman"/>
          <w:b w:val="false"/>
          <w:i w:val="false"/>
          <w:color w:val="000000"/>
          <w:sz w:val="28"/>
        </w:rPr>
        <w:t>
      4) күзет қызметі субъектісімен жасалған жарылғыш және пиротехникалық (азаматтықты қоспағанда) заттар мен бұйымдарды сақтауға арналған арнайы жабдықталған тұрақты (шығыс немесе базистік) қойманы күзетуге арналған шарт:</w:t>
      </w:r>
    </w:p>
    <w:bookmarkEnd w:id="29"/>
    <w:p>
      <w:pPr>
        <w:spacing w:after="0"/>
        <w:ind w:left="0"/>
        <w:jc w:val="both"/>
      </w:pPr>
      <w:r>
        <w:rPr>
          <w:rFonts w:ascii="Times New Roman"/>
          <w:b w:val="false"/>
          <w:i w:val="false"/>
          <w:color w:val="000000"/>
          <w:sz w:val="28"/>
        </w:rPr>
        <w:t>
      жарылғыш және пиротехникалық (азаматтықты қоспағанда) заттар мен бұйымдарды сақтауға арналған арнайы жабдықталған тұрақты (шығыс немесе базистік) қойманы күзетуге арналған шарттың нөмірі мен қол қойылған күні ____________________________________________________________;</w:t>
      </w:r>
    </w:p>
    <w:p>
      <w:pPr>
        <w:spacing w:after="0"/>
        <w:ind w:left="0"/>
        <w:jc w:val="both"/>
      </w:pPr>
      <w:r>
        <w:rPr>
          <w:rFonts w:ascii="Times New Roman"/>
          <w:b w:val="false"/>
          <w:i w:val="false"/>
          <w:color w:val="000000"/>
          <w:sz w:val="28"/>
        </w:rPr>
        <w:t>
      шарт жасалған күзет қызметі субъектісінің атауы және бизнес-сәйкестендіру нөмірі (жеке күзет ұйымы үшін лицензияның нөмірі және берілген күні) ________________________________________________.</w:t>
      </w:r>
    </w:p>
    <w:bookmarkStart w:name="z33" w:id="30"/>
    <w:p>
      <w:pPr>
        <w:spacing w:after="0"/>
        <w:ind w:left="0"/>
        <w:jc w:val="both"/>
      </w:pPr>
      <w:r>
        <w:rPr>
          <w:rFonts w:ascii="Times New Roman"/>
          <w:b w:val="false"/>
          <w:i w:val="false"/>
          <w:color w:val="000000"/>
          <w:sz w:val="28"/>
        </w:rPr>
        <w:t>
      4. Жарылғыш және пиротехникалық (азаматтықты қоспағанда) заттар мен олар қолданылып жасалған бұйымдарды өз өндірістік мұқтаждары үшін сатып алу жөніндегі кіші қызмет түрі үшін мынаралдың болуы:</w:t>
      </w:r>
    </w:p>
    <w:bookmarkEnd w:id="30"/>
    <w:bookmarkStart w:name="z34" w:id="31"/>
    <w:p>
      <w:pPr>
        <w:spacing w:after="0"/>
        <w:ind w:left="0"/>
        <w:jc w:val="both"/>
      </w:pPr>
      <w:r>
        <w:rPr>
          <w:rFonts w:ascii="Times New Roman"/>
          <w:b w:val="false"/>
          <w:i w:val="false"/>
          <w:color w:val="000000"/>
          <w:sz w:val="28"/>
        </w:rPr>
        <w:t>
      1) заңды тұлға басшысының, оның орынбасарының, оның ішінде оның филиалы басшысының, басшысының орынбасарының, сондай-ақ лицензияланатын қызмет түрін жүзеге асыратын өнеркәсіптік қауіпсіздік саласындағы уәкілетті орган аттестаттаған тиісті оқу ұйымында өнеркәсіптік қауіпсіздік мәселелері бойынша оқудан және білімін тексеруден өткен жарушының бірыңғай кітапшасының болуы:</w:t>
      </w:r>
    </w:p>
    <w:bookmarkEnd w:id="31"/>
    <w:p>
      <w:pPr>
        <w:spacing w:after="0"/>
        <w:ind w:left="0"/>
        <w:jc w:val="both"/>
      </w:pPr>
      <w:r>
        <w:rPr>
          <w:rFonts w:ascii="Times New Roman"/>
          <w:b w:val="false"/>
          <w:i w:val="false"/>
          <w:color w:val="000000"/>
          <w:sz w:val="28"/>
        </w:rPr>
        <w:t>
      тегі, аты, әкесінің аты (болған жағдайда) ______________________;</w:t>
      </w:r>
    </w:p>
    <w:p>
      <w:pPr>
        <w:spacing w:after="0"/>
        <w:ind w:left="0"/>
        <w:jc w:val="both"/>
      </w:pPr>
      <w:r>
        <w:rPr>
          <w:rFonts w:ascii="Times New Roman"/>
          <w:b w:val="false"/>
          <w:i w:val="false"/>
          <w:color w:val="000000"/>
          <w:sz w:val="28"/>
        </w:rPr>
        <w:t>
      лауазымы ________________________________________________;</w:t>
      </w:r>
    </w:p>
    <w:p>
      <w:pPr>
        <w:spacing w:after="0"/>
        <w:ind w:left="0"/>
        <w:jc w:val="both"/>
      </w:pPr>
      <w:r>
        <w:rPr>
          <w:rFonts w:ascii="Times New Roman"/>
          <w:b w:val="false"/>
          <w:i w:val="false"/>
          <w:color w:val="000000"/>
          <w:sz w:val="28"/>
        </w:rPr>
        <w:t>
      тағайындау туралы бұйрықтың нөмірі мен күні ______________;</w:t>
      </w:r>
    </w:p>
    <w:p>
      <w:pPr>
        <w:spacing w:after="0"/>
        <w:ind w:left="0"/>
        <w:jc w:val="both"/>
      </w:pPr>
      <w:r>
        <w:rPr>
          <w:rFonts w:ascii="Times New Roman"/>
          <w:b w:val="false"/>
          <w:i w:val="false"/>
          <w:color w:val="000000"/>
          <w:sz w:val="28"/>
        </w:rPr>
        <w:t>
      жарушының бірыңғай кітапшасының нөмірі және берілген күні _______;</w:t>
      </w:r>
    </w:p>
    <w:p>
      <w:pPr>
        <w:spacing w:after="0"/>
        <w:ind w:left="0"/>
        <w:jc w:val="both"/>
      </w:pPr>
      <w:r>
        <w:rPr>
          <w:rFonts w:ascii="Times New Roman"/>
          <w:b w:val="false"/>
          <w:i w:val="false"/>
          <w:color w:val="000000"/>
          <w:sz w:val="28"/>
        </w:rPr>
        <w:t>
      жарушының бірыңғай кітапшасын берген ұйымның атауы ______;</w:t>
      </w:r>
    </w:p>
    <w:p>
      <w:pPr>
        <w:spacing w:after="0"/>
        <w:ind w:left="0"/>
        <w:jc w:val="both"/>
      </w:pPr>
      <w:r>
        <w:rPr>
          <w:rFonts w:ascii="Times New Roman"/>
          <w:b w:val="false"/>
          <w:i w:val="false"/>
          <w:color w:val="000000"/>
          <w:sz w:val="28"/>
        </w:rPr>
        <w:t>
      өнеркәсіптік қауіпсіздік мәселелері бойынша оқытудан өткені және білімін тексергені туралы хаттаманың нөмірі және берілген күні _________;</w:t>
      </w:r>
    </w:p>
    <w:p>
      <w:pPr>
        <w:spacing w:after="0"/>
        <w:ind w:left="0"/>
        <w:jc w:val="both"/>
      </w:pPr>
      <w:r>
        <w:rPr>
          <w:rFonts w:ascii="Times New Roman"/>
          <w:b w:val="false"/>
          <w:i w:val="false"/>
          <w:color w:val="000000"/>
          <w:sz w:val="28"/>
        </w:rPr>
        <w:t>
      өнеркәсіптік қауіпсіздік мәселелері бойынша оқудан өткені және білімін тексергені туралы хаттама берген ұйымның атауы _____________;</w:t>
      </w:r>
    </w:p>
    <w:bookmarkStart w:name="z35" w:id="32"/>
    <w:p>
      <w:pPr>
        <w:spacing w:after="0"/>
        <w:ind w:left="0"/>
        <w:jc w:val="both"/>
      </w:pPr>
      <w:r>
        <w:rPr>
          <w:rFonts w:ascii="Times New Roman"/>
          <w:b w:val="false"/>
          <w:i w:val="false"/>
          <w:color w:val="000000"/>
          <w:sz w:val="28"/>
        </w:rPr>
        <w:t>
      2) жарушының бірыңғай кітапшасы бар, өнеркәсіптік қауіпсіздік саласындағы уәкілетті орган аттестаттаған тиісті оқу ұйымында өнеркәсіптік қауіпсіздік мәселелері бойынша оқудан және білімін тексеруден өткен білікті мамандар:</w:t>
      </w:r>
    </w:p>
    <w:bookmarkEnd w:id="32"/>
    <w:p>
      <w:pPr>
        <w:spacing w:after="0"/>
        <w:ind w:left="0"/>
        <w:jc w:val="both"/>
      </w:pPr>
      <w:r>
        <w:rPr>
          <w:rFonts w:ascii="Times New Roman"/>
          <w:b w:val="false"/>
          <w:i w:val="false"/>
          <w:color w:val="000000"/>
          <w:sz w:val="28"/>
        </w:rPr>
        <w:t>
      тегі, аты, әкесінің аты (болған жағдайда) _________________________;</w:t>
      </w:r>
    </w:p>
    <w:p>
      <w:pPr>
        <w:spacing w:after="0"/>
        <w:ind w:left="0"/>
        <w:jc w:val="both"/>
      </w:pPr>
      <w:r>
        <w:rPr>
          <w:rFonts w:ascii="Times New Roman"/>
          <w:b w:val="false"/>
          <w:i w:val="false"/>
          <w:color w:val="000000"/>
          <w:sz w:val="28"/>
        </w:rPr>
        <w:t>
      лауазымы __________________________________________________;</w:t>
      </w:r>
    </w:p>
    <w:p>
      <w:pPr>
        <w:spacing w:after="0"/>
        <w:ind w:left="0"/>
        <w:jc w:val="both"/>
      </w:pPr>
      <w:r>
        <w:rPr>
          <w:rFonts w:ascii="Times New Roman"/>
          <w:b w:val="false"/>
          <w:i w:val="false"/>
          <w:color w:val="000000"/>
          <w:sz w:val="28"/>
        </w:rPr>
        <w:t>
      тағайындау туралы бұйрықтың нөмірі және қол қойылған күні ________;</w:t>
      </w:r>
    </w:p>
    <w:p>
      <w:pPr>
        <w:spacing w:after="0"/>
        <w:ind w:left="0"/>
        <w:jc w:val="both"/>
      </w:pPr>
      <w:r>
        <w:rPr>
          <w:rFonts w:ascii="Times New Roman"/>
          <w:b w:val="false"/>
          <w:i w:val="false"/>
          <w:color w:val="000000"/>
          <w:sz w:val="28"/>
        </w:rPr>
        <w:t>
      жарушының бірыңғай кітапшасының нөмірі және берілген күні ______;</w:t>
      </w:r>
    </w:p>
    <w:p>
      <w:pPr>
        <w:spacing w:after="0"/>
        <w:ind w:left="0"/>
        <w:jc w:val="both"/>
      </w:pPr>
      <w:r>
        <w:rPr>
          <w:rFonts w:ascii="Times New Roman"/>
          <w:b w:val="false"/>
          <w:i w:val="false"/>
          <w:color w:val="000000"/>
          <w:sz w:val="28"/>
        </w:rPr>
        <w:t>
      жарушының бірыңғай кітапшасын берген ұйымның атауы ____;</w:t>
      </w:r>
    </w:p>
    <w:p>
      <w:pPr>
        <w:spacing w:after="0"/>
        <w:ind w:left="0"/>
        <w:jc w:val="both"/>
      </w:pPr>
      <w:r>
        <w:rPr>
          <w:rFonts w:ascii="Times New Roman"/>
          <w:b w:val="false"/>
          <w:i w:val="false"/>
          <w:color w:val="000000"/>
          <w:sz w:val="28"/>
        </w:rPr>
        <w:t>
      өнеркәсіптік қауіпсіздік мәселелері бойынша оқытудан өткені және білімін тексергені туралы хаттаманың нөмірі және берілген күні _________;</w:t>
      </w:r>
    </w:p>
    <w:p>
      <w:pPr>
        <w:spacing w:after="0"/>
        <w:ind w:left="0"/>
        <w:jc w:val="both"/>
      </w:pPr>
      <w:r>
        <w:rPr>
          <w:rFonts w:ascii="Times New Roman"/>
          <w:b w:val="false"/>
          <w:i w:val="false"/>
          <w:color w:val="000000"/>
          <w:sz w:val="28"/>
        </w:rPr>
        <w:t>
      өнеркәсіптік қауіпсіздік мәселелері бойынша оқудан өткені және білімін тексергені туралы хаттама берген ұйымның атауы _____________;</w:t>
      </w:r>
    </w:p>
    <w:bookmarkStart w:name="z36" w:id="33"/>
    <w:p>
      <w:pPr>
        <w:spacing w:after="0"/>
        <w:ind w:left="0"/>
        <w:jc w:val="both"/>
      </w:pPr>
      <w:r>
        <w:rPr>
          <w:rFonts w:ascii="Times New Roman"/>
          <w:b w:val="false"/>
          <w:i w:val="false"/>
          <w:color w:val="000000"/>
          <w:sz w:val="28"/>
        </w:rPr>
        <w:t>
      3) өнеркәсіптік қауіпсіздік талаптарына сай келетін меншік құқығындағы жарылғыш және пиротехникалық (азаматтықты қоспағанда) заттар мен бұйымдарды сақтауға арналған арнайы жабдықталған тұрақты (шығыс немесе базистік) қойма:</w:t>
      </w:r>
    </w:p>
    <w:bookmarkEnd w:id="33"/>
    <w:p>
      <w:pPr>
        <w:spacing w:after="0"/>
        <w:ind w:left="0"/>
        <w:jc w:val="both"/>
      </w:pPr>
      <w:r>
        <w:rPr>
          <w:rFonts w:ascii="Times New Roman"/>
          <w:b w:val="false"/>
          <w:i w:val="false"/>
          <w:color w:val="000000"/>
          <w:sz w:val="28"/>
        </w:rPr>
        <w:t>
      жылжымайтын мүліктің кадастрлық нөмірі (орналасқан жері) _____;</w:t>
      </w:r>
    </w:p>
    <w:p>
      <w:pPr>
        <w:spacing w:after="0"/>
        <w:ind w:left="0"/>
        <w:jc w:val="both"/>
      </w:pPr>
      <w:r>
        <w:rPr>
          <w:rFonts w:ascii="Times New Roman"/>
          <w:b w:val="false"/>
          <w:i w:val="false"/>
          <w:color w:val="000000"/>
          <w:sz w:val="28"/>
        </w:rPr>
        <w:t>
      егер өзге де заңды негізде болған жағдайда, шарттың нөмірі және шартқа қол қойылған күн __________________________________________;</w:t>
      </w:r>
    </w:p>
    <w:p>
      <w:pPr>
        <w:spacing w:after="0"/>
        <w:ind w:left="0"/>
        <w:jc w:val="both"/>
      </w:pPr>
      <w:r>
        <w:rPr>
          <w:rFonts w:ascii="Times New Roman"/>
          <w:b w:val="false"/>
          <w:i w:val="false"/>
          <w:color w:val="000000"/>
          <w:sz w:val="28"/>
        </w:rPr>
        <w:t>
      шарт жасасқан ұйымның атауы, бизнес-сәйкестендіру нөмірі _____;</w:t>
      </w:r>
    </w:p>
    <w:p>
      <w:pPr>
        <w:spacing w:after="0"/>
        <w:ind w:left="0"/>
        <w:jc w:val="both"/>
      </w:pPr>
      <w:r>
        <w:rPr>
          <w:rFonts w:ascii="Times New Roman"/>
          <w:b w:val="false"/>
          <w:i w:val="false"/>
          <w:color w:val="000000"/>
          <w:sz w:val="28"/>
        </w:rPr>
        <w:t>
      жарылыс жұмыстары саласында сараптама жүргізу құқығына аттестаттың нөмірі мен күні __________________________________________________;</w:t>
      </w:r>
    </w:p>
    <w:p>
      <w:pPr>
        <w:spacing w:after="0"/>
        <w:ind w:left="0"/>
        <w:jc w:val="both"/>
      </w:pPr>
      <w:r>
        <w:rPr>
          <w:rFonts w:ascii="Times New Roman"/>
          <w:b w:val="false"/>
          <w:i w:val="false"/>
          <w:color w:val="000000"/>
          <w:sz w:val="28"/>
        </w:rPr>
        <w:t>
      жарылғыш және пиротехникалық (азаматтықты қоспағанда) заттар мен олардың негізіндегі бұйымдардың сәйкестігін бағалау саласындағы сынақ зертханасының аккредиттеу аттестатының нөмірі мен күні _______________;</w:t>
      </w:r>
    </w:p>
    <w:p>
      <w:pPr>
        <w:spacing w:after="0"/>
        <w:ind w:left="0"/>
        <w:jc w:val="both"/>
      </w:pPr>
      <w:r>
        <w:rPr>
          <w:rFonts w:ascii="Times New Roman"/>
          <w:b w:val="false"/>
          <w:i w:val="false"/>
          <w:color w:val="000000"/>
          <w:sz w:val="28"/>
        </w:rPr>
        <w:t>
      қоршаудың, оқшаулаудың болуы, тұрғын және өндірістік объектілерден қашықтығы туралы ақпарат, метрмен ______________________________;</w:t>
      </w:r>
    </w:p>
    <w:bookmarkStart w:name="z37" w:id="34"/>
    <w:p>
      <w:pPr>
        <w:spacing w:after="0"/>
        <w:ind w:left="0"/>
        <w:jc w:val="both"/>
      </w:pPr>
      <w:r>
        <w:rPr>
          <w:rFonts w:ascii="Times New Roman"/>
          <w:b w:val="false"/>
          <w:i w:val="false"/>
          <w:color w:val="000000"/>
          <w:sz w:val="28"/>
        </w:rPr>
        <w:t>
      4) күзет қызметі субъектісімен жасалған жарылғыш және пиротехникалық (азаматтықты қоспағанда) заттар мен бұйымдарды сақтауға арналған арнайы жабдықталған тұрақты (шығыс немесе базистік) қойманы күзетуге арналған шарт:</w:t>
      </w:r>
    </w:p>
    <w:bookmarkEnd w:id="34"/>
    <w:p>
      <w:pPr>
        <w:spacing w:after="0"/>
        <w:ind w:left="0"/>
        <w:jc w:val="both"/>
      </w:pPr>
      <w:r>
        <w:rPr>
          <w:rFonts w:ascii="Times New Roman"/>
          <w:b w:val="false"/>
          <w:i w:val="false"/>
          <w:color w:val="000000"/>
          <w:sz w:val="28"/>
        </w:rPr>
        <w:t>
      жарылғыш және пиротехникалық (азаматтықты қоспағанда) заттар мен бұйымдарды сақтауға арналған арнайы жабдықталған тұрақты (шығыс немесе базистік) қойманы күзетуге арналған шарттың нөмірі мен қол қойылған күні ______________________________________________________;</w:t>
      </w:r>
    </w:p>
    <w:p>
      <w:pPr>
        <w:spacing w:after="0"/>
        <w:ind w:left="0"/>
        <w:jc w:val="both"/>
      </w:pPr>
      <w:r>
        <w:rPr>
          <w:rFonts w:ascii="Times New Roman"/>
          <w:b w:val="false"/>
          <w:i w:val="false"/>
          <w:color w:val="000000"/>
          <w:sz w:val="28"/>
        </w:rPr>
        <w:t>
      шарт жасалған күзет қызметі субъектісінің атауы және бизнес-сәйкестендіру нөмірі (жеке күзет ұйымы үшін лицензияның нөмірі және берілген күні) _____________________.</w:t>
      </w:r>
    </w:p>
    <w:bookmarkStart w:name="z38" w:id="35"/>
    <w:p>
      <w:pPr>
        <w:spacing w:after="0"/>
        <w:ind w:left="0"/>
        <w:jc w:val="both"/>
      </w:pPr>
      <w:r>
        <w:rPr>
          <w:rFonts w:ascii="Times New Roman"/>
          <w:b w:val="false"/>
          <w:i w:val="false"/>
          <w:color w:val="000000"/>
          <w:sz w:val="28"/>
        </w:rPr>
        <w:t>
      5. Жарылғыш және пиротехникалық (азаматтықты қоспағанда) заттар мен олар қолданылып жасалған бұйымдарды сақтау жөніндегі қызметтің кіші түрі үшін:</w:t>
      </w:r>
    </w:p>
    <w:bookmarkEnd w:id="35"/>
    <w:bookmarkStart w:name="z39" w:id="36"/>
    <w:p>
      <w:pPr>
        <w:spacing w:after="0"/>
        <w:ind w:left="0"/>
        <w:jc w:val="both"/>
      </w:pPr>
      <w:r>
        <w:rPr>
          <w:rFonts w:ascii="Times New Roman"/>
          <w:b w:val="false"/>
          <w:i w:val="false"/>
          <w:color w:val="000000"/>
          <w:sz w:val="28"/>
        </w:rPr>
        <w:t>
      1) заңды тұлға басшысының, оның орынбасарының, оның ішінде оның филиалы басшысының, басшысының орынбасарының, сондай-ақ лицензияланатын қызмет түрін жүзеге асыратын өнеркәсіптік қауіпсіздік саласындағы уәкілетті орган аттестаттаған тиісті оқу ұйымында өнеркәсіптік қауіпсіздік мәселелері бойынша оқудан және білімін тексеруден өткен жарушының бірыңғай кітапшасының болуы:</w:t>
      </w:r>
    </w:p>
    <w:bookmarkEnd w:id="36"/>
    <w:p>
      <w:pPr>
        <w:spacing w:after="0"/>
        <w:ind w:left="0"/>
        <w:jc w:val="both"/>
      </w:pPr>
      <w:r>
        <w:rPr>
          <w:rFonts w:ascii="Times New Roman"/>
          <w:b w:val="false"/>
          <w:i w:val="false"/>
          <w:color w:val="000000"/>
          <w:sz w:val="28"/>
        </w:rPr>
        <w:t>
      тегі, аты, әкесінің аты (болған жағдайда) ______________________;</w:t>
      </w:r>
    </w:p>
    <w:p>
      <w:pPr>
        <w:spacing w:after="0"/>
        <w:ind w:left="0"/>
        <w:jc w:val="both"/>
      </w:pPr>
      <w:r>
        <w:rPr>
          <w:rFonts w:ascii="Times New Roman"/>
          <w:b w:val="false"/>
          <w:i w:val="false"/>
          <w:color w:val="000000"/>
          <w:sz w:val="28"/>
        </w:rPr>
        <w:t>
      лауазымы ________________________________________________;</w:t>
      </w:r>
    </w:p>
    <w:p>
      <w:pPr>
        <w:spacing w:after="0"/>
        <w:ind w:left="0"/>
        <w:jc w:val="both"/>
      </w:pPr>
      <w:r>
        <w:rPr>
          <w:rFonts w:ascii="Times New Roman"/>
          <w:b w:val="false"/>
          <w:i w:val="false"/>
          <w:color w:val="000000"/>
          <w:sz w:val="28"/>
        </w:rPr>
        <w:t>
      тағайындау туралы бұйрықтың нөмірі мен күні ______________;</w:t>
      </w:r>
    </w:p>
    <w:p>
      <w:pPr>
        <w:spacing w:after="0"/>
        <w:ind w:left="0"/>
        <w:jc w:val="both"/>
      </w:pPr>
      <w:r>
        <w:rPr>
          <w:rFonts w:ascii="Times New Roman"/>
          <w:b w:val="false"/>
          <w:i w:val="false"/>
          <w:color w:val="000000"/>
          <w:sz w:val="28"/>
        </w:rPr>
        <w:t>
      жарушының бірыңғай кітапшасының нөмірі және берілген күні _______;</w:t>
      </w:r>
    </w:p>
    <w:p>
      <w:pPr>
        <w:spacing w:after="0"/>
        <w:ind w:left="0"/>
        <w:jc w:val="both"/>
      </w:pPr>
      <w:r>
        <w:rPr>
          <w:rFonts w:ascii="Times New Roman"/>
          <w:b w:val="false"/>
          <w:i w:val="false"/>
          <w:color w:val="000000"/>
          <w:sz w:val="28"/>
        </w:rPr>
        <w:t>
      жарушының бірыңғай кітапшасын берген ұйымның атауы ______;</w:t>
      </w:r>
    </w:p>
    <w:p>
      <w:pPr>
        <w:spacing w:after="0"/>
        <w:ind w:left="0"/>
        <w:jc w:val="both"/>
      </w:pPr>
      <w:r>
        <w:rPr>
          <w:rFonts w:ascii="Times New Roman"/>
          <w:b w:val="false"/>
          <w:i w:val="false"/>
          <w:color w:val="000000"/>
          <w:sz w:val="28"/>
        </w:rPr>
        <w:t>
      өнеркәсіптік қауіпсіздік мәселелері бойынша оқытудан өткені және білімін тексергені туралы хаттаманың нөмірі және берілген күні _________;</w:t>
      </w:r>
    </w:p>
    <w:p>
      <w:pPr>
        <w:spacing w:after="0"/>
        <w:ind w:left="0"/>
        <w:jc w:val="both"/>
      </w:pPr>
      <w:r>
        <w:rPr>
          <w:rFonts w:ascii="Times New Roman"/>
          <w:b w:val="false"/>
          <w:i w:val="false"/>
          <w:color w:val="000000"/>
          <w:sz w:val="28"/>
        </w:rPr>
        <w:t>
      өнеркәсіптік қауіпсіздік мәселелері бойынша оқудан өткені және білімін тексергені туралы хаттама берген ұйымның атауы _____________;</w:t>
      </w:r>
    </w:p>
    <w:bookmarkStart w:name="z40" w:id="37"/>
    <w:p>
      <w:pPr>
        <w:spacing w:after="0"/>
        <w:ind w:left="0"/>
        <w:jc w:val="both"/>
      </w:pPr>
      <w:r>
        <w:rPr>
          <w:rFonts w:ascii="Times New Roman"/>
          <w:b w:val="false"/>
          <w:i w:val="false"/>
          <w:color w:val="000000"/>
          <w:sz w:val="28"/>
        </w:rPr>
        <w:t>
      2) жарушының бірыңғай кітапшасы бар, өнеркәсіптік қауіпсіздік саласындағы уәкілетті орган аттестаттаған тиісті оқу ұйымында өнеркәсіптік қауіпсіздік мәселелері бойынша оқудан және білімін тексеруден өткен білікті мамандар:</w:t>
      </w:r>
    </w:p>
    <w:bookmarkEnd w:id="37"/>
    <w:p>
      <w:pPr>
        <w:spacing w:after="0"/>
        <w:ind w:left="0"/>
        <w:jc w:val="both"/>
      </w:pPr>
      <w:r>
        <w:rPr>
          <w:rFonts w:ascii="Times New Roman"/>
          <w:b w:val="false"/>
          <w:i w:val="false"/>
          <w:color w:val="000000"/>
          <w:sz w:val="28"/>
        </w:rPr>
        <w:t>
      тегі, аты, әкесінің аты (болған жағдайда) _________________________;</w:t>
      </w:r>
    </w:p>
    <w:p>
      <w:pPr>
        <w:spacing w:after="0"/>
        <w:ind w:left="0"/>
        <w:jc w:val="both"/>
      </w:pPr>
      <w:r>
        <w:rPr>
          <w:rFonts w:ascii="Times New Roman"/>
          <w:b w:val="false"/>
          <w:i w:val="false"/>
          <w:color w:val="000000"/>
          <w:sz w:val="28"/>
        </w:rPr>
        <w:t>
      лауазымы __________________________________________________;</w:t>
      </w:r>
    </w:p>
    <w:p>
      <w:pPr>
        <w:spacing w:after="0"/>
        <w:ind w:left="0"/>
        <w:jc w:val="both"/>
      </w:pPr>
      <w:r>
        <w:rPr>
          <w:rFonts w:ascii="Times New Roman"/>
          <w:b w:val="false"/>
          <w:i w:val="false"/>
          <w:color w:val="000000"/>
          <w:sz w:val="28"/>
        </w:rPr>
        <w:t>
      тағайындау туралы бұйрықтың нөмірі және қол қойылған күні ________;</w:t>
      </w:r>
    </w:p>
    <w:p>
      <w:pPr>
        <w:spacing w:after="0"/>
        <w:ind w:left="0"/>
        <w:jc w:val="both"/>
      </w:pPr>
      <w:r>
        <w:rPr>
          <w:rFonts w:ascii="Times New Roman"/>
          <w:b w:val="false"/>
          <w:i w:val="false"/>
          <w:color w:val="000000"/>
          <w:sz w:val="28"/>
        </w:rPr>
        <w:t>
      жарушының бірыңғай кітапшасының нөмірі және берілген күні ______;</w:t>
      </w:r>
    </w:p>
    <w:p>
      <w:pPr>
        <w:spacing w:after="0"/>
        <w:ind w:left="0"/>
        <w:jc w:val="both"/>
      </w:pPr>
      <w:r>
        <w:rPr>
          <w:rFonts w:ascii="Times New Roman"/>
          <w:b w:val="false"/>
          <w:i w:val="false"/>
          <w:color w:val="000000"/>
          <w:sz w:val="28"/>
        </w:rPr>
        <w:t>
      жарушының бірыңғай кітапшасын берген ұйымның атауы ____;</w:t>
      </w:r>
    </w:p>
    <w:p>
      <w:pPr>
        <w:spacing w:after="0"/>
        <w:ind w:left="0"/>
        <w:jc w:val="both"/>
      </w:pPr>
      <w:r>
        <w:rPr>
          <w:rFonts w:ascii="Times New Roman"/>
          <w:b w:val="false"/>
          <w:i w:val="false"/>
          <w:color w:val="000000"/>
          <w:sz w:val="28"/>
        </w:rPr>
        <w:t>
      өнеркәсіптік қауіпсіздік мәселелері бойынша оқытудан өткені және білімін тексергені туралы хаттаманың нөмірі және берілген күні _________;</w:t>
      </w:r>
    </w:p>
    <w:p>
      <w:pPr>
        <w:spacing w:after="0"/>
        <w:ind w:left="0"/>
        <w:jc w:val="both"/>
      </w:pPr>
      <w:r>
        <w:rPr>
          <w:rFonts w:ascii="Times New Roman"/>
          <w:b w:val="false"/>
          <w:i w:val="false"/>
          <w:color w:val="000000"/>
          <w:sz w:val="28"/>
        </w:rPr>
        <w:t>
      өнеркәсіптік қауіпсіздік мәселелері бойынша оқудан өткені және білімін тексергені туралы хаттама берген ұйымның атауы _____________;</w:t>
      </w:r>
    </w:p>
    <w:bookmarkStart w:name="z41" w:id="38"/>
    <w:p>
      <w:pPr>
        <w:spacing w:after="0"/>
        <w:ind w:left="0"/>
        <w:jc w:val="both"/>
      </w:pPr>
      <w:r>
        <w:rPr>
          <w:rFonts w:ascii="Times New Roman"/>
          <w:b w:val="false"/>
          <w:i w:val="false"/>
          <w:color w:val="000000"/>
          <w:sz w:val="28"/>
        </w:rPr>
        <w:t>
      3) өнеркәсіптік қауіпсіздік талаптарына сай келетін меншік құқығындағы жарылғыш және пиротехникалық (азаматтықты қоспағанда) заттар мен бұйымдарды сақтауға арналған арнайы жабдықталған тұрақты (шығыс немесе базистік) қойма:</w:t>
      </w:r>
    </w:p>
    <w:bookmarkEnd w:id="38"/>
    <w:p>
      <w:pPr>
        <w:spacing w:after="0"/>
        <w:ind w:left="0"/>
        <w:jc w:val="both"/>
      </w:pPr>
      <w:r>
        <w:rPr>
          <w:rFonts w:ascii="Times New Roman"/>
          <w:b w:val="false"/>
          <w:i w:val="false"/>
          <w:color w:val="000000"/>
          <w:sz w:val="28"/>
        </w:rPr>
        <w:t>
      жылжымайтын мүліктің кадастрлық нөмірі (орналасқан жері) _____;</w:t>
      </w:r>
    </w:p>
    <w:p>
      <w:pPr>
        <w:spacing w:after="0"/>
        <w:ind w:left="0"/>
        <w:jc w:val="both"/>
      </w:pPr>
      <w:r>
        <w:rPr>
          <w:rFonts w:ascii="Times New Roman"/>
          <w:b w:val="false"/>
          <w:i w:val="false"/>
          <w:color w:val="000000"/>
          <w:sz w:val="28"/>
        </w:rPr>
        <w:t>
      егер өзге де заңды негізде болған жағдайда, шарттың нөмірі және шартқа қол қойылған күн __________________________________________;</w:t>
      </w:r>
    </w:p>
    <w:p>
      <w:pPr>
        <w:spacing w:after="0"/>
        <w:ind w:left="0"/>
        <w:jc w:val="both"/>
      </w:pPr>
      <w:r>
        <w:rPr>
          <w:rFonts w:ascii="Times New Roman"/>
          <w:b w:val="false"/>
          <w:i w:val="false"/>
          <w:color w:val="000000"/>
          <w:sz w:val="28"/>
        </w:rPr>
        <w:t>
      шарт жасасқан ұйымның атауы, бизнес-сәйкестендіру нөмірі _____;</w:t>
      </w:r>
    </w:p>
    <w:p>
      <w:pPr>
        <w:spacing w:after="0"/>
        <w:ind w:left="0"/>
        <w:jc w:val="both"/>
      </w:pPr>
      <w:r>
        <w:rPr>
          <w:rFonts w:ascii="Times New Roman"/>
          <w:b w:val="false"/>
          <w:i w:val="false"/>
          <w:color w:val="000000"/>
          <w:sz w:val="28"/>
        </w:rPr>
        <w:t>
      жарылыс жұмыстары саласында сараптама жүргізу құқығына аттестаттың нөмірі мен күні __________________________________________________;</w:t>
      </w:r>
    </w:p>
    <w:p>
      <w:pPr>
        <w:spacing w:after="0"/>
        <w:ind w:left="0"/>
        <w:jc w:val="both"/>
      </w:pPr>
      <w:r>
        <w:rPr>
          <w:rFonts w:ascii="Times New Roman"/>
          <w:b w:val="false"/>
          <w:i w:val="false"/>
          <w:color w:val="000000"/>
          <w:sz w:val="28"/>
        </w:rPr>
        <w:t>
      жарылғыш және пиротехникалық (азаматтықты қоспағанда) заттар мен олардың негізіндегі бұйымдардың сәйкестігін бағалау саласындағы сынақ зертханасының аккредиттеу аттестатының нөмірі мен күні _______________;</w:t>
      </w:r>
    </w:p>
    <w:p>
      <w:pPr>
        <w:spacing w:after="0"/>
        <w:ind w:left="0"/>
        <w:jc w:val="both"/>
      </w:pPr>
      <w:r>
        <w:rPr>
          <w:rFonts w:ascii="Times New Roman"/>
          <w:b w:val="false"/>
          <w:i w:val="false"/>
          <w:color w:val="000000"/>
          <w:sz w:val="28"/>
        </w:rPr>
        <w:t>
      қоршаудың, оқшаулаудың болуы, тұрғын және өндірістік объектілерден қашықтығы туралы ақпарат, метрмен ______________________________;</w:t>
      </w:r>
    </w:p>
    <w:bookmarkStart w:name="z42" w:id="39"/>
    <w:p>
      <w:pPr>
        <w:spacing w:after="0"/>
        <w:ind w:left="0"/>
        <w:jc w:val="both"/>
      </w:pPr>
      <w:r>
        <w:rPr>
          <w:rFonts w:ascii="Times New Roman"/>
          <w:b w:val="false"/>
          <w:i w:val="false"/>
          <w:color w:val="000000"/>
          <w:sz w:val="28"/>
        </w:rPr>
        <w:t>
      4) күзет қызметі субъектісімен жасалған жарылғыш және пиротехникалық (азаматтықты қоспағанда) заттар мен бұйымдарды сақтауға арналған арнайы жабдықталған тұрақты (шығыс немесе базистік) қойманы күзетуге арналған шарт:</w:t>
      </w:r>
    </w:p>
    <w:bookmarkEnd w:id="39"/>
    <w:p>
      <w:pPr>
        <w:spacing w:after="0"/>
        <w:ind w:left="0"/>
        <w:jc w:val="both"/>
      </w:pPr>
      <w:r>
        <w:rPr>
          <w:rFonts w:ascii="Times New Roman"/>
          <w:b w:val="false"/>
          <w:i w:val="false"/>
          <w:color w:val="000000"/>
          <w:sz w:val="28"/>
        </w:rPr>
        <w:t>
      жарылғыш және пиротехникалық (азаматтықты қоспағанда) заттар мен бұйымдарды сақтауға арналған арнайы жабдықталған тұрақты (шығыс немесе базистік) қойманы күзетуге арналған шарттың нөмірі мен қол қойылған күні ______________________________________________________;</w:t>
      </w:r>
    </w:p>
    <w:p>
      <w:pPr>
        <w:spacing w:after="0"/>
        <w:ind w:left="0"/>
        <w:jc w:val="both"/>
      </w:pPr>
      <w:r>
        <w:rPr>
          <w:rFonts w:ascii="Times New Roman"/>
          <w:b w:val="false"/>
          <w:i w:val="false"/>
          <w:color w:val="000000"/>
          <w:sz w:val="28"/>
        </w:rPr>
        <w:t>
      шарт жасалған күзет қызметі субъектісінің атауы және бизнес-сәйкестендіру нөмірі (жеке күзет ұйымы үшін лицензияның нөмірі және берілген күні) _____________________________________________.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